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388258201" w:displacedByCustomXml="next"/>
    <w:sdt>
      <w:sdtPr>
        <w:rPr>
          <w:rFonts w:ascii="Calibri" w:hAnsi="Calibri" w:cs="Times New Roman"/>
          <w:b w:val="0"/>
          <w:bCs w:val="0"/>
          <w:color w:val="auto"/>
          <w:kern w:val="2"/>
          <w:sz w:val="21"/>
          <w:szCs w:val="22"/>
          <w:lang w:val="zh-CN"/>
        </w:rPr>
        <w:id w:val="2426782"/>
        <w:docPartObj>
          <w:docPartGallery w:val="Table of Contents"/>
          <w:docPartUnique/>
        </w:docPartObj>
      </w:sdtPr>
      <w:sdtEndPr>
        <w:rPr>
          <w:lang w:val="en-US"/>
        </w:rPr>
      </w:sdtEndPr>
      <w:sdtContent>
        <w:p w:rsidR="004878BF" w:rsidRDefault="004878BF" w:rsidP="004878BF">
          <w:pPr>
            <w:pStyle w:val="TOC"/>
            <w:jc w:val="center"/>
          </w:pPr>
          <w:r>
            <w:rPr>
              <w:lang w:val="zh-CN"/>
            </w:rPr>
            <w:t>目录</w:t>
          </w:r>
        </w:p>
        <w:p w:rsidR="008D3F40" w:rsidRDefault="00627CED">
          <w:pPr>
            <w:pStyle w:val="21"/>
            <w:tabs>
              <w:tab w:val="right" w:leader="dot" w:pos="8296"/>
            </w:tabs>
            <w:rPr>
              <w:rFonts w:asciiTheme="minorHAnsi" w:eastAsiaTheme="minorEastAsia" w:hAnsiTheme="minorHAnsi" w:cstheme="minorBidi"/>
              <w:noProof/>
              <w:kern w:val="2"/>
              <w:sz w:val="21"/>
            </w:rPr>
          </w:pPr>
          <w:r w:rsidRPr="00627CED">
            <w:fldChar w:fldCharType="begin"/>
          </w:r>
          <w:r w:rsidR="004878BF">
            <w:instrText xml:space="preserve"> TOC \o "1-3" \h \z \u </w:instrText>
          </w:r>
          <w:r w:rsidRPr="00627CED">
            <w:fldChar w:fldCharType="separate"/>
          </w:r>
          <w:hyperlink w:anchor="_Toc450804422" w:history="1">
            <w:r w:rsidR="008D3F40" w:rsidRPr="008B423F">
              <w:rPr>
                <w:rStyle w:val="a6"/>
                <w:rFonts w:hint="eastAsia"/>
                <w:noProof/>
              </w:rPr>
              <w:t>北京工商大学第十四届运动会田径项目竞赛规程</w:t>
            </w:r>
            <w:r w:rsidR="008D3F40">
              <w:rPr>
                <w:noProof/>
                <w:webHidden/>
              </w:rPr>
              <w:tab/>
            </w:r>
            <w:r>
              <w:rPr>
                <w:noProof/>
                <w:webHidden/>
              </w:rPr>
              <w:fldChar w:fldCharType="begin"/>
            </w:r>
            <w:r w:rsidR="008D3F40">
              <w:rPr>
                <w:noProof/>
                <w:webHidden/>
              </w:rPr>
              <w:instrText xml:space="preserve"> PAGEREF _Toc450804422 \h </w:instrText>
            </w:r>
            <w:r>
              <w:rPr>
                <w:noProof/>
                <w:webHidden/>
              </w:rPr>
            </w:r>
            <w:r>
              <w:rPr>
                <w:noProof/>
                <w:webHidden/>
              </w:rPr>
              <w:fldChar w:fldCharType="separate"/>
            </w:r>
            <w:r w:rsidR="00D30D37">
              <w:rPr>
                <w:noProof/>
                <w:webHidden/>
              </w:rPr>
              <w:t>- 1 -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23" w:history="1">
            <w:r w:rsidR="008D3F40" w:rsidRPr="008B423F">
              <w:rPr>
                <w:rStyle w:val="a6"/>
                <w:rFonts w:hint="eastAsia"/>
                <w:noProof/>
                <w:kern w:val="36"/>
              </w:rPr>
              <w:t>北京工商大学第十四届运动会院运动员号码分配表</w:t>
            </w:r>
            <w:r w:rsidR="008D3F40">
              <w:rPr>
                <w:noProof/>
                <w:webHidden/>
              </w:rPr>
              <w:tab/>
            </w:r>
            <w:r>
              <w:rPr>
                <w:noProof/>
                <w:webHidden/>
              </w:rPr>
              <w:fldChar w:fldCharType="begin"/>
            </w:r>
            <w:r w:rsidR="008D3F40">
              <w:rPr>
                <w:noProof/>
                <w:webHidden/>
              </w:rPr>
              <w:instrText xml:space="preserve"> PAGEREF _Toc450804423 \h </w:instrText>
            </w:r>
            <w:r>
              <w:rPr>
                <w:noProof/>
                <w:webHidden/>
              </w:rPr>
            </w:r>
            <w:r>
              <w:rPr>
                <w:noProof/>
                <w:webHidden/>
              </w:rPr>
              <w:fldChar w:fldCharType="separate"/>
            </w:r>
            <w:r w:rsidR="00D30D37">
              <w:rPr>
                <w:noProof/>
                <w:webHidden/>
              </w:rPr>
              <w:t>- 3 -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24" w:history="1">
            <w:r w:rsidR="008D3F40" w:rsidRPr="008B423F">
              <w:rPr>
                <w:rStyle w:val="a6"/>
                <w:rFonts w:hint="eastAsia"/>
                <w:noProof/>
              </w:rPr>
              <w:t>北京工商大学第十四届运动会非田径项目竞赛规程</w:t>
            </w:r>
            <w:r w:rsidR="008D3F40">
              <w:rPr>
                <w:noProof/>
                <w:webHidden/>
              </w:rPr>
              <w:tab/>
            </w:r>
            <w:r>
              <w:rPr>
                <w:noProof/>
                <w:webHidden/>
              </w:rPr>
              <w:fldChar w:fldCharType="begin"/>
            </w:r>
            <w:r w:rsidR="008D3F40">
              <w:rPr>
                <w:noProof/>
                <w:webHidden/>
              </w:rPr>
              <w:instrText xml:space="preserve"> PAGEREF _Toc450804424 \h </w:instrText>
            </w:r>
            <w:r>
              <w:rPr>
                <w:noProof/>
                <w:webHidden/>
              </w:rPr>
            </w:r>
            <w:r>
              <w:rPr>
                <w:noProof/>
                <w:webHidden/>
              </w:rPr>
              <w:fldChar w:fldCharType="separate"/>
            </w:r>
            <w:r w:rsidR="00D30D37">
              <w:rPr>
                <w:noProof/>
                <w:webHidden/>
              </w:rPr>
              <w:t>- 4 -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25" w:history="1">
            <w:r w:rsidR="008D3F40" w:rsidRPr="008B423F">
              <w:rPr>
                <w:rStyle w:val="a6"/>
                <w:rFonts w:hint="eastAsia"/>
                <w:noProof/>
              </w:rPr>
              <w:t>北京工商大学第十四届运动会教职工田径项目竞赛规程</w:t>
            </w:r>
            <w:r w:rsidR="008D3F40">
              <w:rPr>
                <w:noProof/>
                <w:webHidden/>
              </w:rPr>
              <w:tab/>
            </w:r>
            <w:r>
              <w:rPr>
                <w:noProof/>
                <w:webHidden/>
              </w:rPr>
              <w:fldChar w:fldCharType="begin"/>
            </w:r>
            <w:r w:rsidR="008D3F40">
              <w:rPr>
                <w:noProof/>
                <w:webHidden/>
              </w:rPr>
              <w:instrText xml:space="preserve"> PAGEREF _Toc450804425 \h </w:instrText>
            </w:r>
            <w:r>
              <w:rPr>
                <w:noProof/>
                <w:webHidden/>
              </w:rPr>
            </w:r>
            <w:r>
              <w:rPr>
                <w:noProof/>
                <w:webHidden/>
              </w:rPr>
              <w:fldChar w:fldCharType="separate"/>
            </w:r>
            <w:r w:rsidR="00D30D37">
              <w:rPr>
                <w:noProof/>
                <w:webHidden/>
              </w:rPr>
              <w:t>- 8 -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26" w:history="1">
            <w:r w:rsidR="008D3F40" w:rsidRPr="008B423F">
              <w:rPr>
                <w:rStyle w:val="a6"/>
                <w:rFonts w:hint="eastAsia"/>
                <w:noProof/>
              </w:rPr>
              <w:t>大</w:t>
            </w:r>
            <w:r w:rsidR="008D3F40" w:rsidRPr="008B423F">
              <w:rPr>
                <w:rStyle w:val="a6"/>
                <w:noProof/>
              </w:rPr>
              <w:t xml:space="preserve"> </w:t>
            </w:r>
            <w:r w:rsidR="008D3F40" w:rsidRPr="008B423F">
              <w:rPr>
                <w:rStyle w:val="a6"/>
                <w:rFonts w:hint="eastAsia"/>
                <w:noProof/>
              </w:rPr>
              <w:t>会</w:t>
            </w:r>
            <w:r w:rsidR="008D3F40" w:rsidRPr="008B423F">
              <w:rPr>
                <w:rStyle w:val="a6"/>
                <w:noProof/>
              </w:rPr>
              <w:t xml:space="preserve"> </w:t>
            </w:r>
            <w:r w:rsidR="008D3F40" w:rsidRPr="008B423F">
              <w:rPr>
                <w:rStyle w:val="a6"/>
                <w:rFonts w:hint="eastAsia"/>
                <w:noProof/>
              </w:rPr>
              <w:t>注</w:t>
            </w:r>
            <w:r w:rsidR="008D3F40" w:rsidRPr="008B423F">
              <w:rPr>
                <w:rStyle w:val="a6"/>
                <w:noProof/>
              </w:rPr>
              <w:t xml:space="preserve"> </w:t>
            </w:r>
            <w:r w:rsidR="008D3F40" w:rsidRPr="008B423F">
              <w:rPr>
                <w:rStyle w:val="a6"/>
                <w:rFonts w:hint="eastAsia"/>
                <w:noProof/>
              </w:rPr>
              <w:t>意</w:t>
            </w:r>
            <w:r w:rsidR="008D3F40" w:rsidRPr="008B423F">
              <w:rPr>
                <w:rStyle w:val="a6"/>
                <w:noProof/>
              </w:rPr>
              <w:t xml:space="preserve"> </w:t>
            </w:r>
            <w:r w:rsidR="008D3F40" w:rsidRPr="008B423F">
              <w:rPr>
                <w:rStyle w:val="a6"/>
                <w:rFonts w:hint="eastAsia"/>
                <w:noProof/>
              </w:rPr>
              <w:t>事</w:t>
            </w:r>
            <w:r w:rsidR="008D3F40" w:rsidRPr="008B423F">
              <w:rPr>
                <w:rStyle w:val="a6"/>
                <w:noProof/>
              </w:rPr>
              <w:t xml:space="preserve"> </w:t>
            </w:r>
            <w:r w:rsidR="008D3F40" w:rsidRPr="008B423F">
              <w:rPr>
                <w:rStyle w:val="a6"/>
                <w:rFonts w:hint="eastAsia"/>
                <w:noProof/>
              </w:rPr>
              <w:t>项</w:t>
            </w:r>
            <w:r w:rsidR="008D3F40">
              <w:rPr>
                <w:noProof/>
                <w:webHidden/>
              </w:rPr>
              <w:tab/>
            </w:r>
            <w:r>
              <w:rPr>
                <w:noProof/>
                <w:webHidden/>
              </w:rPr>
              <w:fldChar w:fldCharType="begin"/>
            </w:r>
            <w:r w:rsidR="008D3F40">
              <w:rPr>
                <w:noProof/>
                <w:webHidden/>
              </w:rPr>
              <w:instrText xml:space="preserve"> PAGEREF _Toc450804426 \h </w:instrText>
            </w:r>
            <w:r>
              <w:rPr>
                <w:noProof/>
                <w:webHidden/>
              </w:rPr>
            </w:r>
            <w:r>
              <w:rPr>
                <w:noProof/>
                <w:webHidden/>
              </w:rPr>
              <w:fldChar w:fldCharType="separate"/>
            </w:r>
            <w:r w:rsidR="00D30D37">
              <w:rPr>
                <w:noProof/>
                <w:webHidden/>
              </w:rPr>
              <w:t>- 10 -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27" w:history="1">
            <w:r w:rsidR="008D3F40" w:rsidRPr="008B423F">
              <w:rPr>
                <w:rStyle w:val="a6"/>
                <w:rFonts w:hint="eastAsia"/>
                <w:noProof/>
              </w:rPr>
              <w:t>运动员守则</w:t>
            </w:r>
            <w:r w:rsidR="008D3F40">
              <w:rPr>
                <w:noProof/>
                <w:webHidden/>
              </w:rPr>
              <w:tab/>
            </w:r>
            <w:r>
              <w:rPr>
                <w:noProof/>
                <w:webHidden/>
              </w:rPr>
              <w:fldChar w:fldCharType="begin"/>
            </w:r>
            <w:r w:rsidR="008D3F40">
              <w:rPr>
                <w:noProof/>
                <w:webHidden/>
              </w:rPr>
              <w:instrText xml:space="preserve"> PAGEREF _Toc450804427 \h </w:instrText>
            </w:r>
            <w:r>
              <w:rPr>
                <w:noProof/>
                <w:webHidden/>
              </w:rPr>
            </w:r>
            <w:r>
              <w:rPr>
                <w:noProof/>
                <w:webHidden/>
              </w:rPr>
              <w:fldChar w:fldCharType="separate"/>
            </w:r>
            <w:r w:rsidR="00D30D37">
              <w:rPr>
                <w:noProof/>
                <w:webHidden/>
              </w:rPr>
              <w:t>- 10 -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28" w:history="1">
            <w:r w:rsidR="008D3F40" w:rsidRPr="008B423F">
              <w:rPr>
                <w:rStyle w:val="a6"/>
                <w:rFonts w:hint="eastAsia"/>
                <w:noProof/>
              </w:rPr>
              <w:t>裁判员守则</w:t>
            </w:r>
            <w:r w:rsidR="008D3F40">
              <w:rPr>
                <w:noProof/>
                <w:webHidden/>
              </w:rPr>
              <w:tab/>
            </w:r>
            <w:r>
              <w:rPr>
                <w:noProof/>
                <w:webHidden/>
              </w:rPr>
              <w:fldChar w:fldCharType="begin"/>
            </w:r>
            <w:r w:rsidR="008D3F40">
              <w:rPr>
                <w:noProof/>
                <w:webHidden/>
              </w:rPr>
              <w:instrText xml:space="preserve"> PAGEREF _Toc450804428 \h </w:instrText>
            </w:r>
            <w:r>
              <w:rPr>
                <w:noProof/>
                <w:webHidden/>
              </w:rPr>
            </w:r>
            <w:r>
              <w:rPr>
                <w:noProof/>
                <w:webHidden/>
              </w:rPr>
              <w:fldChar w:fldCharType="separate"/>
            </w:r>
            <w:r w:rsidR="00D30D37">
              <w:rPr>
                <w:noProof/>
                <w:webHidden/>
              </w:rPr>
              <w:t>- 11 -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29" w:history="1">
            <w:r w:rsidR="008D3F40" w:rsidRPr="008B423F">
              <w:rPr>
                <w:rStyle w:val="a6"/>
                <w:rFonts w:hint="eastAsia"/>
                <w:noProof/>
              </w:rPr>
              <w:t>教练员守则</w:t>
            </w:r>
            <w:r w:rsidR="008D3F40">
              <w:rPr>
                <w:noProof/>
                <w:webHidden/>
              </w:rPr>
              <w:tab/>
            </w:r>
            <w:r>
              <w:rPr>
                <w:noProof/>
                <w:webHidden/>
              </w:rPr>
              <w:fldChar w:fldCharType="begin"/>
            </w:r>
            <w:r w:rsidR="008D3F40">
              <w:rPr>
                <w:noProof/>
                <w:webHidden/>
              </w:rPr>
              <w:instrText xml:space="preserve"> PAGEREF _Toc450804429 \h </w:instrText>
            </w:r>
            <w:r>
              <w:rPr>
                <w:noProof/>
                <w:webHidden/>
              </w:rPr>
            </w:r>
            <w:r>
              <w:rPr>
                <w:noProof/>
                <w:webHidden/>
              </w:rPr>
              <w:fldChar w:fldCharType="separate"/>
            </w:r>
            <w:r w:rsidR="00D30D37">
              <w:rPr>
                <w:noProof/>
                <w:webHidden/>
              </w:rPr>
              <w:t>- 11 -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30" w:history="1">
            <w:r w:rsidR="008D3F40" w:rsidRPr="008B423F">
              <w:rPr>
                <w:rStyle w:val="a6"/>
                <w:rFonts w:hint="eastAsia"/>
                <w:noProof/>
              </w:rPr>
              <w:t>大会主席团名单</w:t>
            </w:r>
            <w:r w:rsidR="008D3F40">
              <w:rPr>
                <w:noProof/>
                <w:webHidden/>
              </w:rPr>
              <w:tab/>
            </w:r>
            <w:r>
              <w:rPr>
                <w:noProof/>
                <w:webHidden/>
              </w:rPr>
              <w:fldChar w:fldCharType="begin"/>
            </w:r>
            <w:r w:rsidR="008D3F40">
              <w:rPr>
                <w:noProof/>
                <w:webHidden/>
              </w:rPr>
              <w:instrText xml:space="preserve"> PAGEREF _Toc450804430 \h </w:instrText>
            </w:r>
            <w:r>
              <w:rPr>
                <w:noProof/>
                <w:webHidden/>
              </w:rPr>
            </w:r>
            <w:r>
              <w:rPr>
                <w:noProof/>
                <w:webHidden/>
              </w:rPr>
              <w:fldChar w:fldCharType="separate"/>
            </w:r>
            <w:r w:rsidR="00D30D37">
              <w:rPr>
                <w:noProof/>
                <w:webHidden/>
              </w:rPr>
              <w:t>- 12 -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31" w:history="1">
            <w:r w:rsidR="008D3F40" w:rsidRPr="008B423F">
              <w:rPr>
                <w:rStyle w:val="a6"/>
                <w:rFonts w:hint="eastAsia"/>
                <w:noProof/>
              </w:rPr>
              <w:t>大会工作人员名单</w:t>
            </w:r>
            <w:r w:rsidR="008D3F40">
              <w:rPr>
                <w:noProof/>
                <w:webHidden/>
              </w:rPr>
              <w:tab/>
            </w:r>
            <w:r>
              <w:rPr>
                <w:noProof/>
                <w:webHidden/>
              </w:rPr>
              <w:fldChar w:fldCharType="begin"/>
            </w:r>
            <w:r w:rsidR="008D3F40">
              <w:rPr>
                <w:noProof/>
                <w:webHidden/>
              </w:rPr>
              <w:instrText xml:space="preserve"> PAGEREF _Toc450804431 \h </w:instrText>
            </w:r>
            <w:r>
              <w:rPr>
                <w:noProof/>
                <w:webHidden/>
              </w:rPr>
            </w:r>
            <w:r>
              <w:rPr>
                <w:noProof/>
                <w:webHidden/>
              </w:rPr>
              <w:fldChar w:fldCharType="separate"/>
            </w:r>
            <w:r w:rsidR="00D30D37">
              <w:rPr>
                <w:noProof/>
                <w:webHidden/>
              </w:rPr>
              <w:t>- 12 -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32" w:history="1">
            <w:r w:rsidR="008D3F40" w:rsidRPr="008B423F">
              <w:rPr>
                <w:rStyle w:val="a6"/>
                <w:rFonts w:hint="eastAsia"/>
                <w:noProof/>
              </w:rPr>
              <w:t>仲裁委员会名单</w:t>
            </w:r>
            <w:r w:rsidR="008D3F40">
              <w:rPr>
                <w:noProof/>
                <w:webHidden/>
              </w:rPr>
              <w:tab/>
            </w:r>
            <w:r>
              <w:rPr>
                <w:noProof/>
                <w:webHidden/>
              </w:rPr>
              <w:fldChar w:fldCharType="begin"/>
            </w:r>
            <w:r w:rsidR="008D3F40">
              <w:rPr>
                <w:noProof/>
                <w:webHidden/>
              </w:rPr>
              <w:instrText xml:space="preserve"> PAGEREF _Toc450804432 \h </w:instrText>
            </w:r>
            <w:r>
              <w:rPr>
                <w:noProof/>
                <w:webHidden/>
              </w:rPr>
            </w:r>
            <w:r>
              <w:rPr>
                <w:noProof/>
                <w:webHidden/>
              </w:rPr>
              <w:fldChar w:fldCharType="separate"/>
            </w:r>
            <w:r w:rsidR="00D30D37">
              <w:rPr>
                <w:noProof/>
                <w:webHidden/>
              </w:rPr>
              <w:t>- 13 -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33" w:history="1">
            <w:r w:rsidR="008D3F40" w:rsidRPr="008B423F">
              <w:rPr>
                <w:rStyle w:val="a6"/>
                <w:rFonts w:hint="eastAsia"/>
                <w:noProof/>
              </w:rPr>
              <w:t>田径项目裁判员名单</w:t>
            </w:r>
            <w:r w:rsidR="008D3F40">
              <w:rPr>
                <w:noProof/>
                <w:webHidden/>
              </w:rPr>
              <w:tab/>
            </w:r>
            <w:r>
              <w:rPr>
                <w:noProof/>
                <w:webHidden/>
              </w:rPr>
              <w:fldChar w:fldCharType="begin"/>
            </w:r>
            <w:r w:rsidR="008D3F40">
              <w:rPr>
                <w:noProof/>
                <w:webHidden/>
              </w:rPr>
              <w:instrText xml:space="preserve"> PAGEREF _Toc450804433 \h </w:instrText>
            </w:r>
            <w:r>
              <w:rPr>
                <w:noProof/>
                <w:webHidden/>
              </w:rPr>
            </w:r>
            <w:r>
              <w:rPr>
                <w:noProof/>
                <w:webHidden/>
              </w:rPr>
              <w:fldChar w:fldCharType="separate"/>
            </w:r>
            <w:r w:rsidR="00D30D37">
              <w:rPr>
                <w:noProof/>
                <w:webHidden/>
              </w:rPr>
              <w:t>- 13 -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34" w:history="1">
            <w:r w:rsidR="008D3F40" w:rsidRPr="008B423F">
              <w:rPr>
                <w:rStyle w:val="a6"/>
                <w:rFonts w:hint="eastAsia"/>
                <w:noProof/>
              </w:rPr>
              <w:t>开幕式、闭幕式程序</w:t>
            </w:r>
            <w:r w:rsidR="008D3F40">
              <w:rPr>
                <w:noProof/>
                <w:webHidden/>
              </w:rPr>
              <w:tab/>
            </w:r>
            <w:r>
              <w:rPr>
                <w:noProof/>
                <w:webHidden/>
              </w:rPr>
              <w:fldChar w:fldCharType="begin"/>
            </w:r>
            <w:r w:rsidR="008D3F40">
              <w:rPr>
                <w:noProof/>
                <w:webHidden/>
              </w:rPr>
              <w:instrText xml:space="preserve"> PAGEREF _Toc450804434 \h </w:instrText>
            </w:r>
            <w:r>
              <w:rPr>
                <w:noProof/>
                <w:webHidden/>
              </w:rPr>
            </w:r>
            <w:r>
              <w:rPr>
                <w:noProof/>
                <w:webHidden/>
              </w:rPr>
              <w:fldChar w:fldCharType="separate"/>
            </w:r>
            <w:r w:rsidR="00D30D37">
              <w:rPr>
                <w:noProof/>
                <w:webHidden/>
              </w:rPr>
              <w:t>- 14 -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35" w:history="1">
            <w:r w:rsidR="008D3F40" w:rsidRPr="008B423F">
              <w:rPr>
                <w:rStyle w:val="a6"/>
                <w:rFonts w:hint="eastAsia"/>
                <w:noProof/>
              </w:rPr>
              <w:t>各院报名运动员人数统计表</w:t>
            </w:r>
            <w:r w:rsidR="008D3F40">
              <w:rPr>
                <w:noProof/>
                <w:webHidden/>
              </w:rPr>
              <w:tab/>
            </w:r>
            <w:r>
              <w:rPr>
                <w:noProof/>
                <w:webHidden/>
              </w:rPr>
              <w:fldChar w:fldCharType="begin"/>
            </w:r>
            <w:r w:rsidR="008D3F40">
              <w:rPr>
                <w:noProof/>
                <w:webHidden/>
              </w:rPr>
              <w:instrText xml:space="preserve"> PAGEREF _Toc450804435 \h </w:instrText>
            </w:r>
            <w:r>
              <w:rPr>
                <w:noProof/>
                <w:webHidden/>
              </w:rPr>
            </w:r>
            <w:r>
              <w:rPr>
                <w:noProof/>
                <w:webHidden/>
              </w:rPr>
              <w:fldChar w:fldCharType="separate"/>
            </w:r>
            <w:r w:rsidR="00D30D37">
              <w:rPr>
                <w:noProof/>
                <w:webHidden/>
              </w:rPr>
              <w:t>- 15 -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36" w:history="1">
            <w:r w:rsidR="008D3F40" w:rsidRPr="008B423F">
              <w:rPr>
                <w:rStyle w:val="a6"/>
                <w:rFonts w:hint="eastAsia"/>
                <w:noProof/>
              </w:rPr>
              <w:t>各代表团名单</w:t>
            </w:r>
            <w:r w:rsidR="008D3F40">
              <w:rPr>
                <w:noProof/>
                <w:webHidden/>
              </w:rPr>
              <w:tab/>
            </w:r>
            <w:r>
              <w:rPr>
                <w:noProof/>
                <w:webHidden/>
              </w:rPr>
              <w:fldChar w:fldCharType="begin"/>
            </w:r>
            <w:r w:rsidR="008D3F40">
              <w:rPr>
                <w:noProof/>
                <w:webHidden/>
              </w:rPr>
              <w:instrText xml:space="preserve"> PAGEREF _Toc450804436 \h </w:instrText>
            </w:r>
            <w:r>
              <w:rPr>
                <w:noProof/>
                <w:webHidden/>
              </w:rPr>
            </w:r>
            <w:r>
              <w:rPr>
                <w:noProof/>
                <w:webHidden/>
              </w:rPr>
              <w:fldChar w:fldCharType="separate"/>
            </w:r>
            <w:r w:rsidR="00D30D37">
              <w:rPr>
                <w:noProof/>
                <w:webHidden/>
              </w:rPr>
              <w:t>- 16 -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37" w:history="1">
            <w:r w:rsidR="008D3F40" w:rsidRPr="008B423F">
              <w:rPr>
                <w:rStyle w:val="a6"/>
                <w:rFonts w:hint="eastAsia"/>
                <w:noProof/>
              </w:rPr>
              <w:t>竞赛日程表</w:t>
            </w:r>
            <w:r w:rsidR="008D3F40">
              <w:rPr>
                <w:noProof/>
                <w:webHidden/>
              </w:rPr>
              <w:tab/>
            </w:r>
            <w:r>
              <w:rPr>
                <w:noProof/>
                <w:webHidden/>
              </w:rPr>
              <w:fldChar w:fldCharType="begin"/>
            </w:r>
            <w:r w:rsidR="008D3F40">
              <w:rPr>
                <w:noProof/>
                <w:webHidden/>
              </w:rPr>
              <w:instrText xml:space="preserve"> PAGEREF _Toc450804437 \h </w:instrText>
            </w:r>
            <w:r>
              <w:rPr>
                <w:noProof/>
                <w:webHidden/>
              </w:rPr>
            </w:r>
            <w:r>
              <w:rPr>
                <w:noProof/>
                <w:webHidden/>
              </w:rPr>
              <w:fldChar w:fldCharType="separate"/>
            </w:r>
            <w:r w:rsidR="00D30D37">
              <w:rPr>
                <w:noProof/>
                <w:webHidden/>
              </w:rPr>
              <w:t>- 20 -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38" w:history="1">
            <w:r w:rsidR="008D3F40" w:rsidRPr="008B423F">
              <w:rPr>
                <w:rStyle w:val="a6"/>
                <w:rFonts w:hint="eastAsia"/>
                <w:noProof/>
              </w:rPr>
              <w:t>竞赛分组表</w:t>
            </w:r>
            <w:r w:rsidR="008D3F40">
              <w:rPr>
                <w:noProof/>
                <w:webHidden/>
              </w:rPr>
              <w:tab/>
            </w:r>
            <w:r>
              <w:rPr>
                <w:noProof/>
                <w:webHidden/>
              </w:rPr>
              <w:fldChar w:fldCharType="begin"/>
            </w:r>
            <w:r w:rsidR="008D3F40">
              <w:rPr>
                <w:noProof/>
                <w:webHidden/>
              </w:rPr>
              <w:instrText xml:space="preserve"> PAGEREF _Toc450804438 \h </w:instrText>
            </w:r>
            <w:r>
              <w:rPr>
                <w:noProof/>
                <w:webHidden/>
              </w:rPr>
            </w:r>
            <w:r>
              <w:rPr>
                <w:noProof/>
                <w:webHidden/>
              </w:rPr>
              <w:fldChar w:fldCharType="separate"/>
            </w:r>
            <w:r w:rsidR="00D30D37">
              <w:rPr>
                <w:noProof/>
                <w:webHidden/>
              </w:rPr>
              <w:t>- 22 -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39" w:history="1">
            <w:r w:rsidR="008D3F40" w:rsidRPr="008B423F">
              <w:rPr>
                <w:rStyle w:val="a6"/>
                <w:rFonts w:hint="eastAsia"/>
                <w:noProof/>
              </w:rPr>
              <w:t>北京工商大学学生运动会纪录</w:t>
            </w:r>
            <w:r w:rsidR="008D3F40" w:rsidRPr="008B423F">
              <w:rPr>
                <w:rStyle w:val="a6"/>
                <w:rFonts w:ascii="黑体" w:cs="黑体"/>
                <w:noProof/>
              </w:rPr>
              <w:t>(</w:t>
            </w:r>
            <w:r w:rsidR="008D3F40" w:rsidRPr="008B423F">
              <w:rPr>
                <w:rStyle w:val="a6"/>
                <w:rFonts w:ascii="黑体" w:hAnsi="黑体" w:cs="黑体" w:hint="eastAsia"/>
                <w:noProof/>
              </w:rPr>
              <w:t>男子组</w:t>
            </w:r>
            <w:r w:rsidR="008D3F40" w:rsidRPr="008B423F">
              <w:rPr>
                <w:rStyle w:val="a6"/>
                <w:rFonts w:ascii="黑体" w:hAnsi="黑体" w:cs="黑体"/>
                <w:noProof/>
              </w:rPr>
              <w:t>)</w:t>
            </w:r>
            <w:r w:rsidR="008D3F40">
              <w:rPr>
                <w:noProof/>
                <w:webHidden/>
              </w:rPr>
              <w:tab/>
            </w:r>
            <w:r>
              <w:rPr>
                <w:noProof/>
                <w:webHidden/>
              </w:rPr>
              <w:fldChar w:fldCharType="begin"/>
            </w:r>
            <w:r w:rsidR="008D3F40">
              <w:rPr>
                <w:noProof/>
                <w:webHidden/>
              </w:rPr>
              <w:instrText xml:space="preserve"> PAGEREF _Toc450804439 \h </w:instrText>
            </w:r>
            <w:r>
              <w:rPr>
                <w:noProof/>
                <w:webHidden/>
              </w:rPr>
            </w:r>
            <w:r>
              <w:rPr>
                <w:noProof/>
                <w:webHidden/>
              </w:rPr>
              <w:fldChar w:fldCharType="separate"/>
            </w:r>
            <w:r w:rsidR="00D30D37">
              <w:rPr>
                <w:noProof/>
                <w:webHidden/>
              </w:rPr>
              <w:t>- 38 -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40" w:history="1">
            <w:r w:rsidR="008D3F40" w:rsidRPr="008B423F">
              <w:rPr>
                <w:rStyle w:val="a6"/>
                <w:rFonts w:hint="eastAsia"/>
                <w:noProof/>
              </w:rPr>
              <w:t>北京工商大学学生运动会纪录（女子组）</w:t>
            </w:r>
            <w:r w:rsidR="008D3F40">
              <w:rPr>
                <w:noProof/>
                <w:webHidden/>
              </w:rPr>
              <w:tab/>
            </w:r>
            <w:r>
              <w:rPr>
                <w:noProof/>
                <w:webHidden/>
              </w:rPr>
              <w:fldChar w:fldCharType="begin"/>
            </w:r>
            <w:r w:rsidR="008D3F40">
              <w:rPr>
                <w:noProof/>
                <w:webHidden/>
              </w:rPr>
              <w:instrText xml:space="preserve"> PAGEREF _Toc450804440 \h </w:instrText>
            </w:r>
            <w:r>
              <w:rPr>
                <w:noProof/>
                <w:webHidden/>
              </w:rPr>
            </w:r>
            <w:r>
              <w:rPr>
                <w:noProof/>
                <w:webHidden/>
              </w:rPr>
              <w:fldChar w:fldCharType="separate"/>
            </w:r>
            <w:r w:rsidR="00D30D37">
              <w:rPr>
                <w:noProof/>
                <w:webHidden/>
              </w:rPr>
              <w:t>- 39 -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41" w:history="1">
            <w:r w:rsidR="008D3F40" w:rsidRPr="008B423F">
              <w:rPr>
                <w:rStyle w:val="a6"/>
                <w:rFonts w:hint="eastAsia"/>
                <w:noProof/>
              </w:rPr>
              <w:t>北京市高等学校田径运动会纪录（男子组）</w:t>
            </w:r>
            <w:r w:rsidR="008D3F40">
              <w:rPr>
                <w:noProof/>
                <w:webHidden/>
              </w:rPr>
              <w:tab/>
            </w:r>
            <w:r>
              <w:rPr>
                <w:noProof/>
                <w:webHidden/>
              </w:rPr>
              <w:fldChar w:fldCharType="begin"/>
            </w:r>
            <w:r w:rsidR="008D3F40">
              <w:rPr>
                <w:noProof/>
                <w:webHidden/>
              </w:rPr>
              <w:instrText xml:space="preserve"> PAGEREF _Toc450804441 \h </w:instrText>
            </w:r>
            <w:r>
              <w:rPr>
                <w:noProof/>
                <w:webHidden/>
              </w:rPr>
            </w:r>
            <w:r>
              <w:rPr>
                <w:noProof/>
                <w:webHidden/>
              </w:rPr>
              <w:fldChar w:fldCharType="separate"/>
            </w:r>
            <w:r w:rsidR="00D30D37">
              <w:rPr>
                <w:noProof/>
                <w:webHidden/>
              </w:rPr>
              <w:t>- 40 -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42" w:history="1">
            <w:r w:rsidR="008D3F40" w:rsidRPr="008B423F">
              <w:rPr>
                <w:rStyle w:val="a6"/>
                <w:rFonts w:hint="eastAsia"/>
                <w:noProof/>
              </w:rPr>
              <w:t>北京市高等学校田径运动会纪录（女子组）</w:t>
            </w:r>
            <w:r w:rsidR="008D3F40">
              <w:rPr>
                <w:noProof/>
                <w:webHidden/>
              </w:rPr>
              <w:tab/>
            </w:r>
            <w:r>
              <w:rPr>
                <w:noProof/>
                <w:webHidden/>
              </w:rPr>
              <w:fldChar w:fldCharType="begin"/>
            </w:r>
            <w:r w:rsidR="008D3F40">
              <w:rPr>
                <w:noProof/>
                <w:webHidden/>
              </w:rPr>
              <w:instrText xml:space="preserve"> PAGEREF _Toc450804442 \h </w:instrText>
            </w:r>
            <w:r>
              <w:rPr>
                <w:noProof/>
                <w:webHidden/>
              </w:rPr>
            </w:r>
            <w:r>
              <w:rPr>
                <w:noProof/>
                <w:webHidden/>
              </w:rPr>
              <w:fldChar w:fldCharType="separate"/>
            </w:r>
            <w:r w:rsidR="00D30D37">
              <w:rPr>
                <w:noProof/>
                <w:webHidden/>
              </w:rPr>
              <w:t>- 41 -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43" w:history="1">
            <w:r w:rsidR="008D3F40" w:rsidRPr="008B423F">
              <w:rPr>
                <w:rStyle w:val="a6"/>
                <w:rFonts w:hint="eastAsia"/>
                <w:noProof/>
              </w:rPr>
              <w:t>田径运动员等级标准表（男子组）</w:t>
            </w:r>
            <w:r w:rsidR="008D3F40">
              <w:rPr>
                <w:noProof/>
                <w:webHidden/>
              </w:rPr>
              <w:tab/>
            </w:r>
            <w:r>
              <w:rPr>
                <w:noProof/>
                <w:webHidden/>
              </w:rPr>
              <w:fldChar w:fldCharType="begin"/>
            </w:r>
            <w:r w:rsidR="008D3F40">
              <w:rPr>
                <w:noProof/>
                <w:webHidden/>
              </w:rPr>
              <w:instrText xml:space="preserve"> PAGEREF _Toc450804443 \h </w:instrText>
            </w:r>
            <w:r>
              <w:rPr>
                <w:noProof/>
                <w:webHidden/>
              </w:rPr>
            </w:r>
            <w:r>
              <w:rPr>
                <w:noProof/>
                <w:webHidden/>
              </w:rPr>
              <w:fldChar w:fldCharType="separate"/>
            </w:r>
            <w:r w:rsidR="00D30D37">
              <w:rPr>
                <w:noProof/>
                <w:webHidden/>
              </w:rPr>
              <w:t>- 42 -</w:t>
            </w:r>
            <w:r>
              <w:rPr>
                <w:noProof/>
                <w:webHidden/>
              </w:rPr>
              <w:fldChar w:fldCharType="end"/>
            </w:r>
          </w:hyperlink>
        </w:p>
        <w:p w:rsidR="008D3F40" w:rsidRDefault="00627CED">
          <w:pPr>
            <w:pStyle w:val="21"/>
            <w:tabs>
              <w:tab w:val="right" w:leader="dot" w:pos="8296"/>
            </w:tabs>
            <w:rPr>
              <w:rFonts w:asciiTheme="minorHAnsi" w:eastAsiaTheme="minorEastAsia" w:hAnsiTheme="minorHAnsi" w:cstheme="minorBidi"/>
              <w:noProof/>
              <w:kern w:val="2"/>
              <w:sz w:val="21"/>
            </w:rPr>
          </w:pPr>
          <w:hyperlink w:anchor="_Toc450804444" w:history="1">
            <w:r w:rsidR="008D3F40" w:rsidRPr="008B423F">
              <w:rPr>
                <w:rStyle w:val="a6"/>
                <w:rFonts w:hint="eastAsia"/>
                <w:noProof/>
              </w:rPr>
              <w:t>北京工商大学良乡校区田径场示意图</w:t>
            </w:r>
            <w:r w:rsidR="008D3F40">
              <w:rPr>
                <w:noProof/>
                <w:webHidden/>
              </w:rPr>
              <w:tab/>
            </w:r>
            <w:r>
              <w:rPr>
                <w:noProof/>
                <w:webHidden/>
              </w:rPr>
              <w:fldChar w:fldCharType="begin"/>
            </w:r>
            <w:r w:rsidR="008D3F40">
              <w:rPr>
                <w:noProof/>
                <w:webHidden/>
              </w:rPr>
              <w:instrText xml:space="preserve"> PAGEREF _Toc450804444 \h </w:instrText>
            </w:r>
            <w:r>
              <w:rPr>
                <w:noProof/>
                <w:webHidden/>
              </w:rPr>
            </w:r>
            <w:r>
              <w:rPr>
                <w:noProof/>
                <w:webHidden/>
              </w:rPr>
              <w:fldChar w:fldCharType="separate"/>
            </w:r>
            <w:r w:rsidR="00D30D37">
              <w:rPr>
                <w:noProof/>
                <w:webHidden/>
              </w:rPr>
              <w:t>- 43 -</w:t>
            </w:r>
            <w:r>
              <w:rPr>
                <w:noProof/>
                <w:webHidden/>
              </w:rPr>
              <w:fldChar w:fldCharType="end"/>
            </w:r>
          </w:hyperlink>
        </w:p>
        <w:p w:rsidR="001D0266" w:rsidRPr="008D3F40" w:rsidRDefault="00627CED" w:rsidP="008D3F40">
          <w:pPr>
            <w:sectPr w:rsidR="001D0266" w:rsidRPr="008D3F40" w:rsidSect="001D0266">
              <w:footerReference w:type="default" r:id="rId8"/>
              <w:pgSz w:w="11906" w:h="16838"/>
              <w:pgMar w:top="1440" w:right="1800" w:bottom="1440" w:left="1800" w:header="851" w:footer="992" w:gutter="0"/>
              <w:pgNumType w:fmt="numberInDash" w:start="1"/>
              <w:cols w:space="425"/>
              <w:docGrid w:type="lines" w:linePitch="312"/>
            </w:sectPr>
          </w:pPr>
          <w:r>
            <w:fldChar w:fldCharType="end"/>
          </w:r>
        </w:p>
      </w:sdtContent>
    </w:sdt>
    <w:p w:rsidR="00A41E8B" w:rsidRPr="008D3F40" w:rsidRDefault="00A41E8B" w:rsidP="008D3F40">
      <w:pPr>
        <w:pStyle w:val="2"/>
      </w:pPr>
      <w:bookmarkStart w:id="1" w:name="_Toc450804422"/>
      <w:r w:rsidRPr="008D3F40">
        <w:rPr>
          <w:rFonts w:hint="eastAsia"/>
        </w:rPr>
        <w:lastRenderedPageBreak/>
        <w:t>北京工商大学第十四届运动会</w:t>
      </w:r>
      <w:bookmarkStart w:id="2" w:name="_Toc383560593"/>
      <w:bookmarkStart w:id="3" w:name="_Toc384025581"/>
      <w:r w:rsidRPr="008D3F40">
        <w:rPr>
          <w:rFonts w:hint="eastAsia"/>
        </w:rPr>
        <w:t>田径项目竞赛规程</w:t>
      </w:r>
      <w:bookmarkEnd w:id="0"/>
      <w:bookmarkEnd w:id="1"/>
      <w:bookmarkEnd w:id="2"/>
      <w:bookmarkEnd w:id="3"/>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一、目的任务</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为贯彻落实</w:t>
      </w:r>
      <w:r w:rsidRPr="001E19F2">
        <w:rPr>
          <w:rFonts w:ascii="宋体" w:hAnsi="宋体" w:cs="宋体" w:hint="eastAsia"/>
          <w:bCs/>
          <w:kern w:val="0"/>
          <w:sz w:val="24"/>
          <w:szCs w:val="24"/>
        </w:rPr>
        <w:t>《高等学校体育工作基本标准》</w:t>
      </w:r>
      <w:r w:rsidRPr="001E19F2">
        <w:rPr>
          <w:rFonts w:ascii="宋体" w:hAnsi="宋体" w:cs="宋体" w:hint="eastAsia"/>
          <w:kern w:val="0"/>
          <w:sz w:val="24"/>
          <w:szCs w:val="24"/>
        </w:rPr>
        <w:t>和阳光体育工程计划，更好地贯彻落实党的十八届三中全会关于“强化体育课和课外锻炼，促进青少年身心健康、体魄强健”的精神，进一步推动我校全民健身活动及校园体育文化建设，促进学生素质教育，提高学生的健康及运动水平，特举办本次运动会。</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二、竞赛日期与地点</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1.日期： 2016年5月20、21日(含开、闭幕式)</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2.地点：北京工商大学良乡校区田径场</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三、竞赛项目</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1.男子组(12项)</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100米、200米、400米、800米、1500米、5000米、4×100米接力、4×400米接力、跳高、跳远、三级跳远、铅球(7.26公斤)；</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2.女子组(10项)</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100米、200米、400米、800米、1500米、4×100米接力、4×400米接力、跳高、跳远、铅球(4公斤)。</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四、参赛办法</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1.资格</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凡参赛的运动员必须是有正式学籍、身体健康并经学校医院体检合格的在校学生（含研究生及留学生）。</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2.报名人数</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以院为单位报名，每人限报2项，每项限报3人，可兼报接力。接力项目各院限报男、女各1队；</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3.报名办法</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(1)各院可报代表团团长1名（院副书记），副团长1名，教练员2名；</w:t>
      </w:r>
    </w:p>
    <w:p w:rsidR="00A41E8B" w:rsidRPr="001E19F2" w:rsidRDefault="00A41E8B" w:rsidP="00D409BE">
      <w:pPr>
        <w:widowControl/>
        <w:spacing w:line="400" w:lineRule="atLeast"/>
        <w:ind w:firstLineChars="200" w:firstLine="480"/>
        <w:jc w:val="left"/>
        <w:rPr>
          <w:sz w:val="24"/>
          <w:szCs w:val="24"/>
        </w:rPr>
      </w:pPr>
      <w:r w:rsidRPr="001E19F2">
        <w:rPr>
          <w:rFonts w:ascii="宋体" w:hAnsi="宋体" w:cs="宋体" w:hint="eastAsia"/>
          <w:kern w:val="0"/>
          <w:sz w:val="24"/>
          <w:szCs w:val="24"/>
        </w:rPr>
        <w:t>(</w:t>
      </w:r>
      <w:r w:rsidRPr="001E19F2">
        <w:rPr>
          <w:rFonts w:hint="eastAsia"/>
          <w:sz w:val="24"/>
          <w:szCs w:val="24"/>
        </w:rPr>
        <w:t>2)</w:t>
      </w:r>
      <w:r w:rsidRPr="001E19F2">
        <w:rPr>
          <w:rFonts w:hint="eastAsia"/>
          <w:sz w:val="24"/>
          <w:szCs w:val="24"/>
        </w:rPr>
        <w:t>请在体育与艺术教学部网站下载填写大会统一制定的正式报名表及体检表，并将电子文档的报名表于</w:t>
      </w:r>
      <w:r w:rsidRPr="001E19F2">
        <w:rPr>
          <w:rFonts w:hint="eastAsia"/>
          <w:sz w:val="24"/>
          <w:szCs w:val="24"/>
        </w:rPr>
        <w:t>2016</w:t>
      </w:r>
      <w:r w:rsidRPr="001E19F2">
        <w:rPr>
          <w:rFonts w:hint="eastAsia"/>
          <w:sz w:val="24"/>
          <w:szCs w:val="24"/>
        </w:rPr>
        <w:t>年</w:t>
      </w:r>
      <w:r w:rsidRPr="001E19F2">
        <w:rPr>
          <w:rFonts w:hint="eastAsia"/>
          <w:sz w:val="24"/>
          <w:szCs w:val="24"/>
        </w:rPr>
        <w:t>4</w:t>
      </w:r>
      <w:r w:rsidRPr="001E19F2">
        <w:rPr>
          <w:rFonts w:hint="eastAsia"/>
          <w:sz w:val="24"/>
          <w:szCs w:val="24"/>
        </w:rPr>
        <w:t>月</w:t>
      </w:r>
      <w:r w:rsidRPr="001E19F2">
        <w:rPr>
          <w:rFonts w:hint="eastAsia"/>
          <w:sz w:val="24"/>
          <w:szCs w:val="24"/>
        </w:rPr>
        <w:t>25</w:t>
      </w:r>
      <w:r w:rsidRPr="001E19F2">
        <w:rPr>
          <w:rFonts w:hint="eastAsia"/>
          <w:sz w:val="24"/>
          <w:szCs w:val="24"/>
        </w:rPr>
        <w:t>日</w:t>
      </w:r>
      <w:r w:rsidRPr="001E19F2">
        <w:rPr>
          <w:rFonts w:hint="eastAsia"/>
          <w:sz w:val="24"/>
          <w:szCs w:val="24"/>
        </w:rPr>
        <w:t>16</w:t>
      </w:r>
      <w:r w:rsidRPr="001E19F2">
        <w:rPr>
          <w:rFonts w:hint="eastAsia"/>
          <w:sz w:val="24"/>
          <w:szCs w:val="24"/>
        </w:rPr>
        <w:t>：</w:t>
      </w:r>
      <w:r w:rsidRPr="001E19F2">
        <w:rPr>
          <w:rFonts w:hint="eastAsia"/>
          <w:sz w:val="24"/>
          <w:szCs w:val="24"/>
        </w:rPr>
        <w:t>00</w:t>
      </w:r>
      <w:r w:rsidRPr="001E19F2">
        <w:rPr>
          <w:rFonts w:hint="eastAsia"/>
          <w:sz w:val="24"/>
          <w:szCs w:val="24"/>
        </w:rPr>
        <w:t>前发送到</w:t>
      </w:r>
      <w:r w:rsidRPr="001E19F2">
        <w:rPr>
          <w:sz w:val="24"/>
          <w:szCs w:val="24"/>
        </w:rPr>
        <w:t>fuchengcheng@btbu.edu.cn</w:t>
      </w:r>
      <w:r w:rsidRPr="001E19F2">
        <w:rPr>
          <w:rFonts w:hint="eastAsia"/>
          <w:sz w:val="24"/>
          <w:szCs w:val="24"/>
        </w:rPr>
        <w:t>，同时，完成网上的填报工作，过期者按弃权论。运动会体检时间另行通知，</w:t>
      </w:r>
      <w:r w:rsidRPr="001E19F2">
        <w:rPr>
          <w:rFonts w:hint="eastAsia"/>
          <w:sz w:val="24"/>
          <w:szCs w:val="24"/>
        </w:rPr>
        <w:t>5</w:t>
      </w:r>
      <w:r w:rsidRPr="001E19F2">
        <w:rPr>
          <w:rFonts w:hint="eastAsia"/>
          <w:sz w:val="24"/>
          <w:szCs w:val="24"/>
        </w:rPr>
        <w:t>月</w:t>
      </w:r>
      <w:r w:rsidRPr="001E19F2">
        <w:rPr>
          <w:rFonts w:hint="eastAsia"/>
          <w:sz w:val="24"/>
          <w:szCs w:val="24"/>
        </w:rPr>
        <w:t>5</w:t>
      </w:r>
      <w:r w:rsidRPr="001E19F2">
        <w:rPr>
          <w:rFonts w:hint="eastAsia"/>
          <w:sz w:val="24"/>
          <w:szCs w:val="24"/>
        </w:rPr>
        <w:t>日</w:t>
      </w:r>
      <w:r w:rsidRPr="001E19F2">
        <w:rPr>
          <w:rFonts w:hint="eastAsia"/>
          <w:sz w:val="24"/>
          <w:szCs w:val="24"/>
        </w:rPr>
        <w:t>16</w:t>
      </w:r>
      <w:r w:rsidRPr="001E19F2">
        <w:rPr>
          <w:rFonts w:hint="eastAsia"/>
          <w:sz w:val="24"/>
          <w:szCs w:val="24"/>
        </w:rPr>
        <w:t>：</w:t>
      </w:r>
      <w:r w:rsidRPr="001E19F2">
        <w:rPr>
          <w:rFonts w:hint="eastAsia"/>
          <w:sz w:val="24"/>
          <w:szCs w:val="24"/>
        </w:rPr>
        <w:t>00</w:t>
      </w:r>
      <w:r w:rsidRPr="001E19F2">
        <w:rPr>
          <w:rFonts w:hint="eastAsia"/>
          <w:sz w:val="24"/>
          <w:szCs w:val="24"/>
        </w:rPr>
        <w:t>前，完成更换不合格运动员的新增运动员的体检，并交变更运动员的补充报名表（加盖公章），过期视为自动放弃；</w:t>
      </w:r>
      <w:r w:rsidRPr="001E19F2">
        <w:rPr>
          <w:rFonts w:hint="eastAsia"/>
          <w:sz w:val="24"/>
          <w:szCs w:val="24"/>
        </w:rPr>
        <w:t xml:space="preserve"> </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(3)请按《</w:t>
      </w:r>
      <w:r w:rsidRPr="001E19F2">
        <w:rPr>
          <w:rFonts w:ascii="宋体" w:hAnsi="宋体" w:hint="eastAsia"/>
          <w:kern w:val="36"/>
          <w:sz w:val="24"/>
          <w:szCs w:val="24"/>
        </w:rPr>
        <w:t>北京工商大学第十四届运动会院运动员号码分配表</w:t>
      </w:r>
      <w:r w:rsidRPr="001E19F2">
        <w:rPr>
          <w:rFonts w:ascii="宋体" w:hAnsi="宋体" w:cs="宋体" w:hint="eastAsia"/>
          <w:kern w:val="0"/>
          <w:sz w:val="24"/>
          <w:szCs w:val="24"/>
        </w:rPr>
        <w:t>》(见附表)要求顺序填写院运动员号码。</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五、竞赛办法</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lastRenderedPageBreak/>
        <w:t>1.100米、200米报名人数超过8人，采用分组预赛，按成绩取前8名参加决赛；</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2.400米、800米、1500米、 5000米、4×100米接力、4×400米接力分组直接进行预决赛；</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3.田赛项目报名超过18人，设定及格线进行预赛，取12人参加决赛。及格线标准由大会决定；</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4.凡竞赛项目报名不足3人（队）时，取消该项目的比赛，由竞赛组通知</w:t>
      </w:r>
      <w:proofErr w:type="gramStart"/>
      <w:r w:rsidRPr="001E19F2">
        <w:rPr>
          <w:rFonts w:ascii="宋体" w:hAnsi="宋体" w:cs="宋体" w:hint="eastAsia"/>
          <w:kern w:val="0"/>
          <w:sz w:val="24"/>
          <w:szCs w:val="24"/>
        </w:rPr>
        <w:t>有关院改项</w:t>
      </w:r>
      <w:proofErr w:type="gramEnd"/>
      <w:r w:rsidRPr="001E19F2">
        <w:rPr>
          <w:rFonts w:ascii="宋体" w:hAnsi="宋体" w:cs="宋体" w:hint="eastAsia"/>
          <w:kern w:val="0"/>
          <w:sz w:val="24"/>
          <w:szCs w:val="24"/>
        </w:rPr>
        <w:t>；</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5.田径竞赛项目比赛顺序由</w:t>
      </w:r>
      <w:proofErr w:type="gramStart"/>
      <w:r w:rsidRPr="001E19F2">
        <w:rPr>
          <w:rFonts w:ascii="宋体" w:hAnsi="宋体" w:cs="宋体" w:hint="eastAsia"/>
          <w:kern w:val="0"/>
          <w:sz w:val="24"/>
          <w:szCs w:val="24"/>
        </w:rPr>
        <w:t>编排组抽签</w:t>
      </w:r>
      <w:proofErr w:type="gramEnd"/>
      <w:r w:rsidRPr="001E19F2">
        <w:rPr>
          <w:rFonts w:ascii="宋体" w:hAnsi="宋体" w:cs="宋体" w:hint="eastAsia"/>
          <w:kern w:val="0"/>
          <w:sz w:val="24"/>
          <w:szCs w:val="24"/>
        </w:rPr>
        <w:t>安排，见《竞赛日程表》、《分组竞赛表》；</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6.竞赛采用由国际田联制定、中国田径协会审定的最新田径规则；</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7.凡参赛运动员必须在胸前和背后佩戴号码布，田赛跳高运动员可以佩戴一块号码布。无号码布者、自制号码布者不得参加比赛；</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8.接力项目，运动员必须统一服装，否则不准参加比赛；</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9.运动员报名后不得替换和无故退赛，因特殊原因不能参赛者，须由领队向检录处提交有效证明，违者取消比赛资格并</w:t>
      </w:r>
      <w:proofErr w:type="gramStart"/>
      <w:r w:rsidRPr="001E19F2">
        <w:rPr>
          <w:rFonts w:ascii="宋体" w:hAnsi="宋体" w:cs="宋体" w:hint="eastAsia"/>
          <w:kern w:val="0"/>
          <w:sz w:val="24"/>
          <w:szCs w:val="24"/>
        </w:rPr>
        <w:t>扣团体</w:t>
      </w:r>
      <w:proofErr w:type="gramEnd"/>
      <w:r w:rsidRPr="001E19F2">
        <w:rPr>
          <w:rFonts w:ascii="宋体" w:hAnsi="宋体" w:cs="宋体" w:hint="eastAsia"/>
          <w:kern w:val="0"/>
          <w:sz w:val="24"/>
          <w:szCs w:val="24"/>
        </w:rPr>
        <w:t>总分10分/人次。</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六、录取名次和记分奖励办法</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1.各竞赛项目录取并奖励前8名，同时按9、7、6、5、4、3、2、1计入团体总分，接力项目分数加倍；</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2.破北京市高校记录者加计20分，破校记录者加计10分，每一赛次同项目只加最高分；</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3.本次大会录取并奖励男子、女子、男女团体总分前6名；</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4.当团体总分成绩相等时，以破记录多者名次列前；再相等，则以第一名多者名次列前，依次类推；</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5. 大会设立“精神文明奖”3名、“啦啦队奖”3名、“入场式奖”3名。</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6．成绩达到北京市大体协大学生运动技能等级标准的运动员，学校推荐申请等级证书。</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七、凡违反本规程参赛的运动员一经举报，由仲裁委员会负责审查核实，情况属实者将取消比赛成绩，并扣团体总分10分/人次。</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八、其它未尽事宜，以体育运动委员会通知为准。</w:t>
      </w:r>
    </w:p>
    <w:p w:rsidR="00A41E8B" w:rsidRPr="001E19F2" w:rsidRDefault="00A41E8B" w:rsidP="00A41E8B">
      <w:pPr>
        <w:widowControl/>
        <w:spacing w:line="380" w:lineRule="atLeast"/>
        <w:jc w:val="left"/>
        <w:rPr>
          <w:rFonts w:ascii="宋体" w:hAnsi="宋体" w:cs="宋体"/>
          <w:kern w:val="0"/>
          <w:sz w:val="24"/>
          <w:szCs w:val="24"/>
        </w:rPr>
      </w:pPr>
      <w:r w:rsidRPr="001E19F2">
        <w:rPr>
          <w:rFonts w:ascii="宋体" w:hAnsi="宋体" w:cs="宋体" w:hint="eastAsia"/>
          <w:kern w:val="0"/>
          <w:sz w:val="24"/>
          <w:szCs w:val="24"/>
        </w:rPr>
        <w:t> </w:t>
      </w:r>
    </w:p>
    <w:p w:rsidR="00A41E8B" w:rsidRPr="001E19F2" w:rsidRDefault="00A41E8B" w:rsidP="00A41E8B">
      <w:pPr>
        <w:widowControl/>
        <w:spacing w:line="380" w:lineRule="atLeast"/>
        <w:jc w:val="left"/>
        <w:rPr>
          <w:rFonts w:ascii="宋体" w:hAnsi="宋体" w:cs="宋体"/>
          <w:kern w:val="0"/>
          <w:sz w:val="24"/>
          <w:szCs w:val="24"/>
        </w:rPr>
      </w:pPr>
    </w:p>
    <w:p w:rsidR="00A41E8B" w:rsidRPr="001E19F2" w:rsidRDefault="00A41E8B" w:rsidP="00A41E8B">
      <w:pPr>
        <w:widowControl/>
        <w:spacing w:line="380" w:lineRule="atLeast"/>
        <w:ind w:right="120"/>
        <w:jc w:val="right"/>
        <w:rPr>
          <w:rFonts w:ascii="宋体" w:hAnsi="宋体" w:cs="宋体"/>
          <w:kern w:val="0"/>
          <w:sz w:val="24"/>
          <w:szCs w:val="24"/>
        </w:rPr>
      </w:pPr>
      <w:r w:rsidRPr="001E19F2">
        <w:rPr>
          <w:rFonts w:ascii="宋体" w:hAnsi="宋体" w:cs="宋体" w:hint="eastAsia"/>
          <w:bCs/>
          <w:kern w:val="0"/>
          <w:sz w:val="24"/>
          <w:szCs w:val="24"/>
        </w:rPr>
        <w:t>北京工商大学体育运动委员会</w:t>
      </w:r>
    </w:p>
    <w:p w:rsidR="00A41E8B" w:rsidRPr="001E19F2" w:rsidRDefault="00A41E8B" w:rsidP="00A41E8B">
      <w:pPr>
        <w:widowControl/>
        <w:spacing w:line="380" w:lineRule="atLeast"/>
        <w:ind w:right="405"/>
        <w:jc w:val="right"/>
        <w:rPr>
          <w:rFonts w:ascii="宋体" w:hAnsi="宋体" w:cs="宋体"/>
          <w:kern w:val="0"/>
          <w:sz w:val="24"/>
          <w:szCs w:val="24"/>
        </w:rPr>
      </w:pPr>
      <w:r w:rsidRPr="001E19F2">
        <w:rPr>
          <w:rFonts w:ascii="宋体" w:hAnsi="宋体" w:cs="宋体" w:hint="eastAsia"/>
          <w:kern w:val="0"/>
          <w:sz w:val="24"/>
          <w:szCs w:val="24"/>
        </w:rPr>
        <w:t>二○一六年四月二十日</w:t>
      </w:r>
    </w:p>
    <w:p w:rsidR="00A41E8B" w:rsidRPr="001E19F2" w:rsidRDefault="00A41E8B" w:rsidP="00A41E8B">
      <w:pPr>
        <w:widowControl/>
        <w:spacing w:line="380" w:lineRule="atLeast"/>
        <w:ind w:right="405"/>
        <w:jc w:val="right"/>
        <w:rPr>
          <w:rFonts w:ascii="宋体" w:hAnsi="宋体" w:cs="宋体"/>
          <w:kern w:val="0"/>
          <w:sz w:val="24"/>
          <w:szCs w:val="24"/>
        </w:rPr>
      </w:pPr>
    </w:p>
    <w:p w:rsidR="00A41E8B" w:rsidRPr="001E19F2" w:rsidRDefault="00A41E8B" w:rsidP="00E91589">
      <w:pPr>
        <w:pStyle w:val="2"/>
        <w:rPr>
          <w:kern w:val="36"/>
        </w:rPr>
      </w:pPr>
      <w:bookmarkStart w:id="4" w:name="_Toc419361235"/>
      <w:bookmarkStart w:id="5" w:name="_Toc419477414"/>
      <w:bookmarkStart w:id="6" w:name="_Toc450804423"/>
      <w:r w:rsidRPr="001E19F2">
        <w:rPr>
          <w:rFonts w:hint="eastAsia"/>
          <w:kern w:val="36"/>
        </w:rPr>
        <w:lastRenderedPageBreak/>
        <w:t>北京工商大学第十四届运动会院运动员号码分配表</w:t>
      </w:r>
      <w:bookmarkEnd w:id="4"/>
      <w:bookmarkEnd w:id="5"/>
      <w:bookmarkEnd w:id="6"/>
    </w:p>
    <w:p w:rsidR="00A41E8B" w:rsidRPr="001E19F2" w:rsidRDefault="00A41E8B" w:rsidP="00A41E8B">
      <w:pPr>
        <w:ind w:firstLineChars="500" w:firstLine="1050"/>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96"/>
        <w:gridCol w:w="4023"/>
        <w:gridCol w:w="1369"/>
        <w:gridCol w:w="1936"/>
      </w:tblGrid>
      <w:tr w:rsidR="00A41E8B" w:rsidRPr="001E19F2" w:rsidTr="005D10B8">
        <w:trPr>
          <w:trHeight w:hRule="exact" w:val="1134"/>
          <w:jc w:val="center"/>
        </w:trPr>
        <w:tc>
          <w:tcPr>
            <w:tcW w:w="996" w:type="dxa"/>
            <w:vAlign w:val="center"/>
          </w:tcPr>
          <w:p w:rsidR="00A41E8B" w:rsidRPr="001E19F2" w:rsidRDefault="00A41E8B" w:rsidP="005D10B8">
            <w:pPr>
              <w:jc w:val="center"/>
              <w:rPr>
                <w:rFonts w:ascii="宋体"/>
                <w:b/>
                <w:sz w:val="30"/>
                <w:szCs w:val="30"/>
              </w:rPr>
            </w:pPr>
            <w:r w:rsidRPr="001E19F2">
              <w:rPr>
                <w:rFonts w:ascii="宋体" w:hAnsi="宋体" w:hint="eastAsia"/>
                <w:b/>
                <w:sz w:val="30"/>
                <w:szCs w:val="30"/>
              </w:rPr>
              <w:t>编号</w:t>
            </w:r>
          </w:p>
        </w:tc>
        <w:tc>
          <w:tcPr>
            <w:tcW w:w="4023" w:type="dxa"/>
            <w:vAlign w:val="center"/>
          </w:tcPr>
          <w:p w:rsidR="00A41E8B" w:rsidRPr="001E19F2" w:rsidRDefault="00A41E8B" w:rsidP="005D10B8">
            <w:pPr>
              <w:jc w:val="center"/>
              <w:rPr>
                <w:rFonts w:ascii="宋体"/>
                <w:b/>
                <w:sz w:val="30"/>
                <w:szCs w:val="30"/>
              </w:rPr>
            </w:pPr>
            <w:r w:rsidRPr="001E19F2">
              <w:rPr>
                <w:rFonts w:ascii="宋体" w:hAnsi="宋体" w:hint="eastAsia"/>
                <w:b/>
                <w:sz w:val="30"/>
                <w:szCs w:val="30"/>
              </w:rPr>
              <w:t>学院名称</w:t>
            </w:r>
          </w:p>
        </w:tc>
        <w:tc>
          <w:tcPr>
            <w:tcW w:w="1369" w:type="dxa"/>
            <w:vAlign w:val="center"/>
          </w:tcPr>
          <w:p w:rsidR="00A41E8B" w:rsidRPr="001E19F2" w:rsidRDefault="00A41E8B" w:rsidP="005D10B8">
            <w:pPr>
              <w:jc w:val="center"/>
              <w:rPr>
                <w:rFonts w:ascii="宋体"/>
                <w:b/>
                <w:sz w:val="30"/>
                <w:szCs w:val="30"/>
              </w:rPr>
            </w:pPr>
            <w:r w:rsidRPr="001E19F2">
              <w:rPr>
                <w:rFonts w:ascii="宋体" w:hAnsi="宋体" w:hint="eastAsia"/>
                <w:b/>
                <w:sz w:val="30"/>
                <w:szCs w:val="30"/>
              </w:rPr>
              <w:t>简称</w:t>
            </w:r>
          </w:p>
        </w:tc>
        <w:tc>
          <w:tcPr>
            <w:tcW w:w="1936" w:type="dxa"/>
            <w:vAlign w:val="center"/>
          </w:tcPr>
          <w:p w:rsidR="00A41E8B" w:rsidRPr="001E19F2" w:rsidRDefault="00A41E8B" w:rsidP="005D10B8">
            <w:pPr>
              <w:jc w:val="center"/>
              <w:rPr>
                <w:rFonts w:ascii="宋体"/>
                <w:b/>
                <w:sz w:val="30"/>
                <w:szCs w:val="30"/>
              </w:rPr>
            </w:pPr>
            <w:r w:rsidRPr="001E19F2">
              <w:rPr>
                <w:rFonts w:ascii="宋体" w:hAnsi="宋体" w:hint="eastAsia"/>
                <w:b/>
                <w:sz w:val="30"/>
                <w:szCs w:val="30"/>
              </w:rPr>
              <w:t>号码范围</w:t>
            </w:r>
          </w:p>
        </w:tc>
      </w:tr>
      <w:tr w:rsidR="00A41E8B" w:rsidRPr="001E19F2" w:rsidTr="005D10B8">
        <w:trPr>
          <w:trHeight w:hRule="exact" w:val="1134"/>
          <w:jc w:val="center"/>
        </w:trPr>
        <w:tc>
          <w:tcPr>
            <w:tcW w:w="996" w:type="dxa"/>
            <w:vAlign w:val="center"/>
          </w:tcPr>
          <w:p w:rsidR="00A41E8B" w:rsidRPr="001E19F2" w:rsidRDefault="00A41E8B" w:rsidP="005D10B8">
            <w:pPr>
              <w:jc w:val="center"/>
              <w:rPr>
                <w:rFonts w:ascii="宋体"/>
                <w:b/>
                <w:sz w:val="30"/>
                <w:szCs w:val="30"/>
              </w:rPr>
            </w:pPr>
            <w:r w:rsidRPr="001E19F2">
              <w:rPr>
                <w:rFonts w:ascii="宋体" w:hAnsi="宋体"/>
                <w:b/>
                <w:sz w:val="30"/>
                <w:szCs w:val="30"/>
              </w:rPr>
              <w:t>1</w:t>
            </w:r>
          </w:p>
        </w:tc>
        <w:tc>
          <w:tcPr>
            <w:tcW w:w="4023"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理学院</w:t>
            </w:r>
          </w:p>
        </w:tc>
        <w:tc>
          <w:tcPr>
            <w:tcW w:w="1369"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理学</w:t>
            </w:r>
          </w:p>
        </w:tc>
        <w:tc>
          <w:tcPr>
            <w:tcW w:w="1936" w:type="dxa"/>
            <w:vAlign w:val="center"/>
          </w:tcPr>
          <w:p w:rsidR="00A41E8B" w:rsidRPr="001E19F2" w:rsidRDefault="00A41E8B" w:rsidP="005D10B8">
            <w:pPr>
              <w:jc w:val="center"/>
              <w:rPr>
                <w:rFonts w:ascii="宋体"/>
                <w:sz w:val="28"/>
                <w:szCs w:val="28"/>
              </w:rPr>
            </w:pPr>
            <w:r w:rsidRPr="001E19F2">
              <w:rPr>
                <w:rFonts w:ascii="宋体" w:hAnsi="宋体"/>
                <w:sz w:val="28"/>
                <w:szCs w:val="28"/>
              </w:rPr>
              <w:t>1001-1100</w:t>
            </w:r>
          </w:p>
        </w:tc>
      </w:tr>
      <w:tr w:rsidR="00A41E8B" w:rsidRPr="001E19F2" w:rsidTr="005D10B8">
        <w:trPr>
          <w:trHeight w:hRule="exact" w:val="1134"/>
          <w:jc w:val="center"/>
        </w:trPr>
        <w:tc>
          <w:tcPr>
            <w:tcW w:w="996" w:type="dxa"/>
            <w:vAlign w:val="center"/>
          </w:tcPr>
          <w:p w:rsidR="00A41E8B" w:rsidRPr="001E19F2" w:rsidRDefault="00A41E8B" w:rsidP="005D10B8">
            <w:pPr>
              <w:jc w:val="center"/>
              <w:rPr>
                <w:rFonts w:ascii="宋体"/>
                <w:b/>
                <w:sz w:val="30"/>
                <w:szCs w:val="30"/>
              </w:rPr>
            </w:pPr>
            <w:r w:rsidRPr="001E19F2">
              <w:rPr>
                <w:rFonts w:ascii="宋体" w:hAnsi="宋体"/>
                <w:b/>
                <w:sz w:val="30"/>
                <w:szCs w:val="30"/>
              </w:rPr>
              <w:t>2</w:t>
            </w:r>
          </w:p>
        </w:tc>
        <w:tc>
          <w:tcPr>
            <w:tcW w:w="4023"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食品学院</w:t>
            </w:r>
          </w:p>
        </w:tc>
        <w:tc>
          <w:tcPr>
            <w:tcW w:w="1369"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食品</w:t>
            </w:r>
          </w:p>
        </w:tc>
        <w:tc>
          <w:tcPr>
            <w:tcW w:w="1936" w:type="dxa"/>
            <w:vAlign w:val="center"/>
          </w:tcPr>
          <w:p w:rsidR="00A41E8B" w:rsidRPr="001E19F2" w:rsidRDefault="00A41E8B" w:rsidP="005D10B8">
            <w:pPr>
              <w:jc w:val="center"/>
              <w:rPr>
                <w:rFonts w:ascii="宋体"/>
                <w:sz w:val="28"/>
                <w:szCs w:val="28"/>
              </w:rPr>
            </w:pPr>
            <w:r w:rsidRPr="001E19F2">
              <w:rPr>
                <w:rFonts w:ascii="宋体" w:hAnsi="宋体"/>
                <w:sz w:val="28"/>
                <w:szCs w:val="28"/>
              </w:rPr>
              <w:t>1101-1200</w:t>
            </w:r>
          </w:p>
        </w:tc>
      </w:tr>
      <w:tr w:rsidR="00A41E8B" w:rsidRPr="001E19F2" w:rsidTr="005D10B8">
        <w:trPr>
          <w:trHeight w:hRule="exact" w:val="1134"/>
          <w:jc w:val="center"/>
        </w:trPr>
        <w:tc>
          <w:tcPr>
            <w:tcW w:w="996" w:type="dxa"/>
            <w:vAlign w:val="center"/>
          </w:tcPr>
          <w:p w:rsidR="00A41E8B" w:rsidRPr="001E19F2" w:rsidRDefault="00A41E8B" w:rsidP="005D10B8">
            <w:pPr>
              <w:jc w:val="center"/>
              <w:rPr>
                <w:rFonts w:ascii="宋体"/>
                <w:b/>
                <w:sz w:val="30"/>
                <w:szCs w:val="30"/>
              </w:rPr>
            </w:pPr>
            <w:r w:rsidRPr="001E19F2">
              <w:rPr>
                <w:rFonts w:ascii="宋体" w:hAnsi="宋体"/>
                <w:b/>
                <w:sz w:val="30"/>
                <w:szCs w:val="30"/>
              </w:rPr>
              <w:t>3</w:t>
            </w:r>
          </w:p>
        </w:tc>
        <w:tc>
          <w:tcPr>
            <w:tcW w:w="4023"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材料与机械工程学院</w:t>
            </w:r>
          </w:p>
        </w:tc>
        <w:tc>
          <w:tcPr>
            <w:tcW w:w="1369"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材机</w:t>
            </w:r>
          </w:p>
        </w:tc>
        <w:tc>
          <w:tcPr>
            <w:tcW w:w="1936" w:type="dxa"/>
            <w:vAlign w:val="center"/>
          </w:tcPr>
          <w:p w:rsidR="00A41E8B" w:rsidRPr="001E19F2" w:rsidRDefault="00A41E8B" w:rsidP="005D10B8">
            <w:pPr>
              <w:jc w:val="center"/>
              <w:rPr>
                <w:rFonts w:ascii="宋体"/>
                <w:sz w:val="28"/>
                <w:szCs w:val="28"/>
              </w:rPr>
            </w:pPr>
            <w:r w:rsidRPr="001E19F2">
              <w:rPr>
                <w:rFonts w:ascii="宋体" w:hAnsi="宋体"/>
                <w:sz w:val="28"/>
                <w:szCs w:val="28"/>
              </w:rPr>
              <w:t>1201-1300</w:t>
            </w:r>
          </w:p>
        </w:tc>
      </w:tr>
      <w:tr w:rsidR="00A41E8B" w:rsidRPr="001E19F2" w:rsidTr="005D10B8">
        <w:trPr>
          <w:trHeight w:hRule="exact" w:val="1134"/>
          <w:jc w:val="center"/>
        </w:trPr>
        <w:tc>
          <w:tcPr>
            <w:tcW w:w="996" w:type="dxa"/>
            <w:vAlign w:val="center"/>
          </w:tcPr>
          <w:p w:rsidR="00A41E8B" w:rsidRPr="001E19F2" w:rsidRDefault="00A41E8B" w:rsidP="005D10B8">
            <w:pPr>
              <w:jc w:val="center"/>
              <w:rPr>
                <w:rFonts w:ascii="宋体"/>
                <w:b/>
                <w:sz w:val="30"/>
                <w:szCs w:val="30"/>
              </w:rPr>
            </w:pPr>
            <w:r w:rsidRPr="001E19F2">
              <w:rPr>
                <w:rFonts w:ascii="宋体" w:hAnsi="宋体"/>
                <w:b/>
                <w:sz w:val="30"/>
                <w:szCs w:val="30"/>
              </w:rPr>
              <w:t>4</w:t>
            </w:r>
          </w:p>
        </w:tc>
        <w:tc>
          <w:tcPr>
            <w:tcW w:w="4023"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计算机与信息工程学院</w:t>
            </w:r>
          </w:p>
        </w:tc>
        <w:tc>
          <w:tcPr>
            <w:tcW w:w="1369"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计信</w:t>
            </w:r>
          </w:p>
        </w:tc>
        <w:tc>
          <w:tcPr>
            <w:tcW w:w="1936" w:type="dxa"/>
            <w:vAlign w:val="center"/>
          </w:tcPr>
          <w:p w:rsidR="00A41E8B" w:rsidRPr="001E19F2" w:rsidRDefault="00A41E8B" w:rsidP="005D10B8">
            <w:pPr>
              <w:jc w:val="center"/>
              <w:rPr>
                <w:rFonts w:ascii="宋体"/>
                <w:sz w:val="28"/>
                <w:szCs w:val="28"/>
              </w:rPr>
            </w:pPr>
            <w:r w:rsidRPr="001E19F2">
              <w:rPr>
                <w:rFonts w:ascii="宋体" w:hAnsi="宋体"/>
                <w:sz w:val="28"/>
                <w:szCs w:val="28"/>
              </w:rPr>
              <w:t>1301-1400</w:t>
            </w:r>
          </w:p>
        </w:tc>
      </w:tr>
      <w:tr w:rsidR="00A41E8B" w:rsidRPr="001E19F2" w:rsidTr="005D10B8">
        <w:trPr>
          <w:trHeight w:hRule="exact" w:val="1134"/>
          <w:jc w:val="center"/>
        </w:trPr>
        <w:tc>
          <w:tcPr>
            <w:tcW w:w="996" w:type="dxa"/>
            <w:vAlign w:val="center"/>
          </w:tcPr>
          <w:p w:rsidR="00A41E8B" w:rsidRPr="001E19F2" w:rsidRDefault="00A41E8B" w:rsidP="005D10B8">
            <w:pPr>
              <w:jc w:val="center"/>
              <w:rPr>
                <w:rFonts w:ascii="宋体"/>
                <w:b/>
                <w:sz w:val="30"/>
                <w:szCs w:val="30"/>
              </w:rPr>
            </w:pPr>
            <w:r w:rsidRPr="001E19F2">
              <w:rPr>
                <w:rFonts w:ascii="宋体" w:hAnsi="宋体"/>
                <w:b/>
                <w:sz w:val="30"/>
                <w:szCs w:val="30"/>
              </w:rPr>
              <w:t>5</w:t>
            </w:r>
          </w:p>
        </w:tc>
        <w:tc>
          <w:tcPr>
            <w:tcW w:w="4023"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经济学院</w:t>
            </w:r>
          </w:p>
        </w:tc>
        <w:tc>
          <w:tcPr>
            <w:tcW w:w="1369"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经济</w:t>
            </w:r>
          </w:p>
        </w:tc>
        <w:tc>
          <w:tcPr>
            <w:tcW w:w="1936" w:type="dxa"/>
            <w:vAlign w:val="center"/>
          </w:tcPr>
          <w:p w:rsidR="00A41E8B" w:rsidRPr="001E19F2" w:rsidRDefault="00A41E8B" w:rsidP="005D10B8">
            <w:pPr>
              <w:jc w:val="center"/>
              <w:rPr>
                <w:rFonts w:ascii="宋体"/>
                <w:sz w:val="28"/>
                <w:szCs w:val="28"/>
              </w:rPr>
            </w:pPr>
            <w:r w:rsidRPr="001E19F2">
              <w:rPr>
                <w:rFonts w:ascii="宋体" w:hAnsi="宋体"/>
                <w:sz w:val="28"/>
                <w:szCs w:val="28"/>
              </w:rPr>
              <w:t>1401-1500</w:t>
            </w:r>
          </w:p>
        </w:tc>
      </w:tr>
      <w:tr w:rsidR="00A41E8B" w:rsidRPr="001E19F2" w:rsidTr="005D10B8">
        <w:trPr>
          <w:trHeight w:hRule="exact" w:val="1134"/>
          <w:jc w:val="center"/>
        </w:trPr>
        <w:tc>
          <w:tcPr>
            <w:tcW w:w="996" w:type="dxa"/>
            <w:vAlign w:val="center"/>
          </w:tcPr>
          <w:p w:rsidR="00A41E8B" w:rsidRPr="001E19F2" w:rsidRDefault="00A41E8B" w:rsidP="005D10B8">
            <w:pPr>
              <w:jc w:val="center"/>
              <w:rPr>
                <w:rFonts w:ascii="宋体"/>
                <w:b/>
                <w:sz w:val="30"/>
                <w:szCs w:val="30"/>
              </w:rPr>
            </w:pPr>
            <w:r w:rsidRPr="001E19F2">
              <w:rPr>
                <w:rFonts w:ascii="宋体" w:hAnsi="宋体"/>
                <w:b/>
                <w:sz w:val="30"/>
                <w:szCs w:val="30"/>
              </w:rPr>
              <w:t>6</w:t>
            </w:r>
          </w:p>
        </w:tc>
        <w:tc>
          <w:tcPr>
            <w:tcW w:w="4023"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商学院</w:t>
            </w:r>
          </w:p>
        </w:tc>
        <w:tc>
          <w:tcPr>
            <w:tcW w:w="1369"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商院</w:t>
            </w:r>
          </w:p>
        </w:tc>
        <w:tc>
          <w:tcPr>
            <w:tcW w:w="1936" w:type="dxa"/>
            <w:vAlign w:val="center"/>
          </w:tcPr>
          <w:p w:rsidR="00A41E8B" w:rsidRPr="001E19F2" w:rsidRDefault="00A41E8B" w:rsidP="005D10B8">
            <w:pPr>
              <w:jc w:val="center"/>
              <w:rPr>
                <w:rFonts w:ascii="宋体"/>
                <w:sz w:val="28"/>
                <w:szCs w:val="28"/>
              </w:rPr>
            </w:pPr>
            <w:r w:rsidRPr="001E19F2">
              <w:rPr>
                <w:rFonts w:ascii="宋体" w:hAnsi="宋体"/>
                <w:sz w:val="28"/>
                <w:szCs w:val="28"/>
              </w:rPr>
              <w:t>1501-1600</w:t>
            </w:r>
          </w:p>
        </w:tc>
      </w:tr>
      <w:tr w:rsidR="00A41E8B" w:rsidRPr="001E19F2" w:rsidTr="005D10B8">
        <w:trPr>
          <w:trHeight w:hRule="exact" w:val="1134"/>
          <w:jc w:val="center"/>
        </w:trPr>
        <w:tc>
          <w:tcPr>
            <w:tcW w:w="996" w:type="dxa"/>
            <w:vAlign w:val="center"/>
          </w:tcPr>
          <w:p w:rsidR="00A41E8B" w:rsidRPr="001E19F2" w:rsidRDefault="00A41E8B" w:rsidP="005D10B8">
            <w:pPr>
              <w:jc w:val="center"/>
              <w:rPr>
                <w:rFonts w:ascii="宋体"/>
                <w:b/>
                <w:sz w:val="30"/>
                <w:szCs w:val="30"/>
              </w:rPr>
            </w:pPr>
            <w:r w:rsidRPr="001E19F2">
              <w:rPr>
                <w:rFonts w:ascii="宋体" w:hAnsi="宋体"/>
                <w:b/>
                <w:sz w:val="30"/>
                <w:szCs w:val="30"/>
              </w:rPr>
              <w:t>7</w:t>
            </w:r>
          </w:p>
        </w:tc>
        <w:tc>
          <w:tcPr>
            <w:tcW w:w="4023"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法学院</w:t>
            </w:r>
            <w:r w:rsidRPr="001E19F2">
              <w:rPr>
                <w:rFonts w:ascii="宋体" w:hAnsi="宋体"/>
                <w:sz w:val="28"/>
                <w:szCs w:val="28"/>
              </w:rPr>
              <w:t>/</w:t>
            </w:r>
            <w:r w:rsidRPr="001E19F2">
              <w:rPr>
                <w:rFonts w:ascii="宋体" w:hAnsi="宋体" w:hint="eastAsia"/>
                <w:sz w:val="28"/>
                <w:szCs w:val="28"/>
              </w:rPr>
              <w:t>马克思主义学院</w:t>
            </w:r>
          </w:p>
        </w:tc>
        <w:tc>
          <w:tcPr>
            <w:tcW w:w="1369"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法学</w:t>
            </w:r>
          </w:p>
        </w:tc>
        <w:tc>
          <w:tcPr>
            <w:tcW w:w="1936" w:type="dxa"/>
            <w:vAlign w:val="center"/>
          </w:tcPr>
          <w:p w:rsidR="00A41E8B" w:rsidRPr="001E19F2" w:rsidRDefault="00A41E8B" w:rsidP="005D10B8">
            <w:pPr>
              <w:jc w:val="center"/>
              <w:rPr>
                <w:rFonts w:ascii="宋体"/>
                <w:sz w:val="28"/>
                <w:szCs w:val="28"/>
              </w:rPr>
            </w:pPr>
            <w:r w:rsidRPr="001E19F2">
              <w:rPr>
                <w:rFonts w:ascii="宋体" w:hAnsi="宋体"/>
                <w:sz w:val="28"/>
                <w:szCs w:val="28"/>
              </w:rPr>
              <w:t>1601-1700</w:t>
            </w:r>
          </w:p>
        </w:tc>
      </w:tr>
      <w:tr w:rsidR="00A41E8B" w:rsidRPr="001E19F2" w:rsidTr="005D10B8">
        <w:trPr>
          <w:trHeight w:hRule="exact" w:val="1134"/>
          <w:jc w:val="center"/>
        </w:trPr>
        <w:tc>
          <w:tcPr>
            <w:tcW w:w="996" w:type="dxa"/>
            <w:vAlign w:val="center"/>
          </w:tcPr>
          <w:p w:rsidR="00A41E8B" w:rsidRPr="001E19F2" w:rsidRDefault="00A41E8B" w:rsidP="005D10B8">
            <w:pPr>
              <w:jc w:val="center"/>
              <w:rPr>
                <w:rFonts w:ascii="宋体"/>
                <w:b/>
                <w:sz w:val="30"/>
                <w:szCs w:val="30"/>
              </w:rPr>
            </w:pPr>
            <w:r w:rsidRPr="001E19F2">
              <w:rPr>
                <w:rFonts w:ascii="宋体" w:hAnsi="宋体"/>
                <w:b/>
                <w:sz w:val="30"/>
                <w:szCs w:val="30"/>
              </w:rPr>
              <w:t>8</w:t>
            </w:r>
          </w:p>
        </w:tc>
        <w:tc>
          <w:tcPr>
            <w:tcW w:w="4023"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外国语学院</w:t>
            </w:r>
          </w:p>
        </w:tc>
        <w:tc>
          <w:tcPr>
            <w:tcW w:w="1369"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外语</w:t>
            </w:r>
          </w:p>
        </w:tc>
        <w:tc>
          <w:tcPr>
            <w:tcW w:w="1936" w:type="dxa"/>
            <w:vAlign w:val="center"/>
          </w:tcPr>
          <w:p w:rsidR="00A41E8B" w:rsidRPr="001E19F2" w:rsidRDefault="00A41E8B" w:rsidP="005D10B8">
            <w:pPr>
              <w:jc w:val="center"/>
              <w:rPr>
                <w:rFonts w:ascii="宋体"/>
                <w:sz w:val="28"/>
                <w:szCs w:val="28"/>
              </w:rPr>
            </w:pPr>
            <w:r w:rsidRPr="001E19F2">
              <w:rPr>
                <w:rFonts w:ascii="宋体" w:hAnsi="宋体"/>
                <w:sz w:val="28"/>
                <w:szCs w:val="28"/>
              </w:rPr>
              <w:t>1701-1800</w:t>
            </w:r>
          </w:p>
        </w:tc>
      </w:tr>
      <w:tr w:rsidR="00A41E8B" w:rsidRPr="001E19F2" w:rsidTr="005D10B8">
        <w:trPr>
          <w:trHeight w:hRule="exact" w:val="1134"/>
          <w:jc w:val="center"/>
        </w:trPr>
        <w:tc>
          <w:tcPr>
            <w:tcW w:w="996" w:type="dxa"/>
            <w:vAlign w:val="center"/>
          </w:tcPr>
          <w:p w:rsidR="00A41E8B" w:rsidRPr="001E19F2" w:rsidRDefault="00A41E8B" w:rsidP="005D10B8">
            <w:pPr>
              <w:jc w:val="center"/>
              <w:rPr>
                <w:rFonts w:ascii="宋体"/>
                <w:b/>
                <w:sz w:val="30"/>
                <w:szCs w:val="30"/>
              </w:rPr>
            </w:pPr>
            <w:r w:rsidRPr="001E19F2">
              <w:rPr>
                <w:rFonts w:ascii="宋体" w:hAnsi="宋体"/>
                <w:b/>
                <w:sz w:val="30"/>
                <w:szCs w:val="30"/>
              </w:rPr>
              <w:t>9</w:t>
            </w:r>
          </w:p>
        </w:tc>
        <w:tc>
          <w:tcPr>
            <w:tcW w:w="4023"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艺术与传媒学院</w:t>
            </w:r>
          </w:p>
        </w:tc>
        <w:tc>
          <w:tcPr>
            <w:tcW w:w="1369" w:type="dxa"/>
            <w:vAlign w:val="center"/>
          </w:tcPr>
          <w:p w:rsidR="00A41E8B" w:rsidRPr="001E19F2" w:rsidRDefault="00A41E8B" w:rsidP="005D10B8">
            <w:pPr>
              <w:jc w:val="center"/>
              <w:rPr>
                <w:rFonts w:ascii="宋体"/>
                <w:sz w:val="28"/>
                <w:szCs w:val="28"/>
              </w:rPr>
            </w:pPr>
            <w:r w:rsidRPr="001E19F2">
              <w:rPr>
                <w:rFonts w:ascii="宋体" w:hAnsi="宋体" w:hint="eastAsia"/>
                <w:sz w:val="28"/>
                <w:szCs w:val="28"/>
              </w:rPr>
              <w:t>艺传</w:t>
            </w:r>
          </w:p>
        </w:tc>
        <w:tc>
          <w:tcPr>
            <w:tcW w:w="1936" w:type="dxa"/>
            <w:vAlign w:val="center"/>
          </w:tcPr>
          <w:p w:rsidR="00A41E8B" w:rsidRPr="001E19F2" w:rsidRDefault="00A41E8B" w:rsidP="005D10B8">
            <w:pPr>
              <w:jc w:val="center"/>
              <w:rPr>
                <w:rFonts w:ascii="宋体"/>
                <w:sz w:val="28"/>
                <w:szCs w:val="28"/>
              </w:rPr>
            </w:pPr>
            <w:r w:rsidRPr="001E19F2">
              <w:rPr>
                <w:rFonts w:ascii="宋体" w:hAnsi="宋体"/>
                <w:sz w:val="28"/>
                <w:szCs w:val="28"/>
              </w:rPr>
              <w:t>1801-1900</w:t>
            </w:r>
          </w:p>
        </w:tc>
      </w:tr>
    </w:tbl>
    <w:p w:rsidR="00A41E8B" w:rsidRPr="001E19F2" w:rsidRDefault="00A41E8B" w:rsidP="00A41E8B"/>
    <w:p w:rsidR="00B3427C" w:rsidRPr="001E19F2" w:rsidRDefault="00B3427C"/>
    <w:p w:rsidR="00A41E8B" w:rsidRPr="001E19F2" w:rsidRDefault="00A41E8B"/>
    <w:p w:rsidR="00A41E8B" w:rsidRPr="001E19F2" w:rsidRDefault="00A41E8B"/>
    <w:p w:rsidR="00A41E8B" w:rsidRPr="001E19F2" w:rsidRDefault="00A41E8B" w:rsidP="00E91589">
      <w:pPr>
        <w:pStyle w:val="2"/>
        <w:rPr>
          <w:kern w:val="0"/>
        </w:rPr>
      </w:pPr>
      <w:bookmarkStart w:id="7" w:name="_Toc384025582"/>
      <w:bookmarkStart w:id="8" w:name="_Toc383560688"/>
      <w:bookmarkStart w:id="9" w:name="_Toc383560594"/>
      <w:bookmarkStart w:id="10" w:name="_Toc388258203"/>
      <w:bookmarkStart w:id="11" w:name="_Toc450804424"/>
      <w:r w:rsidRPr="001E19F2">
        <w:rPr>
          <w:rFonts w:hint="eastAsia"/>
          <w:kern w:val="0"/>
        </w:rPr>
        <w:lastRenderedPageBreak/>
        <w:t>北京工商大学第十四届运动会</w:t>
      </w:r>
      <w:bookmarkStart w:id="12" w:name="_Toc384025583"/>
      <w:bookmarkEnd w:id="7"/>
      <w:bookmarkEnd w:id="8"/>
      <w:bookmarkEnd w:id="9"/>
      <w:r w:rsidRPr="001E19F2">
        <w:rPr>
          <w:rFonts w:hint="eastAsia"/>
          <w:kern w:val="0"/>
        </w:rPr>
        <w:t>非田径项目竞赛规程</w:t>
      </w:r>
      <w:bookmarkEnd w:id="10"/>
      <w:bookmarkEnd w:id="11"/>
      <w:bookmarkEnd w:id="12"/>
    </w:p>
    <w:p w:rsidR="00A41E8B" w:rsidRPr="001E19F2" w:rsidRDefault="00A41E8B" w:rsidP="00A41E8B">
      <w:pPr>
        <w:widowControl/>
        <w:spacing w:line="380" w:lineRule="atLeast"/>
        <w:jc w:val="left"/>
        <w:rPr>
          <w:rFonts w:ascii="宋体" w:hAnsi="宋体" w:cs="宋体"/>
          <w:b/>
          <w:bCs/>
          <w:kern w:val="0"/>
          <w:sz w:val="24"/>
          <w:szCs w:val="24"/>
        </w:rPr>
      </w:pP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一、目的任务</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为进一步贯彻落实</w:t>
      </w:r>
      <w:r w:rsidRPr="001E19F2">
        <w:rPr>
          <w:rFonts w:ascii="宋体" w:hAnsi="宋体" w:cs="宋体" w:hint="eastAsia"/>
          <w:bCs/>
          <w:kern w:val="0"/>
          <w:sz w:val="24"/>
          <w:szCs w:val="24"/>
        </w:rPr>
        <w:t>《高等学校体育工作基本标准》</w:t>
      </w:r>
      <w:r w:rsidRPr="001E19F2">
        <w:rPr>
          <w:rFonts w:ascii="宋体" w:hAnsi="宋体" w:cs="宋体" w:hint="eastAsia"/>
          <w:kern w:val="0"/>
          <w:sz w:val="24"/>
          <w:szCs w:val="24"/>
        </w:rPr>
        <w:t>及阳光体育工程计划，积极倡导“阳光体育，健康生活，实现梦想”理念，丰富校园文化生活，提高学生的身心素质，推进班级建设，增强学生的团队意识，特举办本次非田径项目运动会。</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二、比赛时间与地点</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1.日期：2016年5月21日</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2.地点：北京工商大学良乡校区田径场及体育馆南广场</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三、竞赛项目(5项)</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集体跳长绳、毛毛虫竞速、排球垫球、袋鼠跳、拔河比赛。</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四、参赛资格</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kern w:val="0"/>
          <w:sz w:val="24"/>
          <w:szCs w:val="24"/>
        </w:rPr>
        <w:t>1.资格</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凡参赛的运动员必须是有正式学籍、身体健康的在校学生；每人限报两项，报非田径项目不能兼报田径项目，报田径项目也不能兼报非田径项目。</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kern w:val="0"/>
          <w:sz w:val="24"/>
          <w:szCs w:val="24"/>
        </w:rPr>
        <w:t>2.预赛资格和名额</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非田径运动项目的预赛以班级为单位，由学院组织选拔。每个学院各项目报名队数为：集体跳长绳（1队）、毛毛虫竞速（2队）、排球垫球（2队）、袋鼠跳（2队）、拔河比赛（1队），每班限参加2项。</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kern w:val="0"/>
          <w:sz w:val="24"/>
          <w:szCs w:val="24"/>
        </w:rPr>
        <w:t>3.报名</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（1）各院可报领队1人，各项目教练员各1人；</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（2）填写大会统一制定的正式报名表(一式两份)，加盖院公章，于2016年5月6日12：00前交体育与艺术教学部办公室（良乡文体馆），过期者以弃权论。</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五、比赛办法</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1.集体跳长绳（每学院可报1队）</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（1）参赛人数：以班级为单位，每队跳绳10人(男、女生各5人)，摇绳2人（男女不限）。</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（2）听到预备口令后开始摇绳，听到开始口令后开始“绕８字”跳绳。以每人跳过长绳记一次，计时３分钟，跳过次数多者为胜，如成绩相等，以失误次数少者为胜。</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（3）如次数相等，加赛一分钟，直至决出名次。</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hint="eastAsia"/>
          <w:sz w:val="24"/>
          <w:szCs w:val="24"/>
        </w:rPr>
        <w:lastRenderedPageBreak/>
        <w:t>2.毛毛虫竞速</w:t>
      </w:r>
      <w:r w:rsidRPr="001E19F2">
        <w:rPr>
          <w:rFonts w:ascii="宋体" w:hAnsi="宋体" w:cs="宋体" w:hint="eastAsia"/>
          <w:kern w:val="0"/>
          <w:sz w:val="24"/>
          <w:szCs w:val="24"/>
        </w:rPr>
        <w:t>（每学院可报2队）</w:t>
      </w:r>
    </w:p>
    <w:p w:rsidR="00A41E8B" w:rsidRPr="001E19F2" w:rsidRDefault="00A41E8B" w:rsidP="00D409BE">
      <w:pPr>
        <w:widowControl/>
        <w:spacing w:line="400" w:lineRule="atLeast"/>
        <w:ind w:firstLineChars="200" w:firstLine="480"/>
        <w:jc w:val="left"/>
        <w:rPr>
          <w:rFonts w:ascii="宋体" w:hAnsi="宋体"/>
          <w:kern w:val="0"/>
          <w:sz w:val="24"/>
          <w:szCs w:val="24"/>
        </w:rPr>
      </w:pPr>
      <w:r w:rsidRPr="001E19F2">
        <w:rPr>
          <w:rFonts w:ascii="宋体" w:hAnsi="宋体" w:hint="eastAsia"/>
          <w:sz w:val="24"/>
          <w:szCs w:val="24"/>
        </w:rPr>
        <w:t>四名队员（2男2女）骑在比赛器材上（队员需双手抓住器材的把手以固定自身位置）。通过协调配合使比赛器材在跑道上行进，</w:t>
      </w:r>
      <w:r w:rsidRPr="001E19F2">
        <w:rPr>
          <w:rFonts w:ascii="宋体" w:hAnsi="宋体" w:hint="eastAsia"/>
          <w:kern w:val="0"/>
          <w:sz w:val="24"/>
          <w:szCs w:val="24"/>
        </w:rPr>
        <w:t>比赛距离为</w:t>
      </w:r>
      <w:smartTag w:uri="urn:schemas-microsoft-com:office:smarttags" w:element="chmetcnv">
        <w:smartTagPr>
          <w:attr w:name="UnitName" w:val="米"/>
          <w:attr w:name="SourceValue" w:val="30"/>
          <w:attr w:name="HasSpace" w:val="False"/>
          <w:attr w:name="Negative" w:val="False"/>
          <w:attr w:name="NumberType" w:val="1"/>
          <w:attr w:name="TCSC" w:val="0"/>
        </w:smartTagPr>
        <w:r w:rsidRPr="001E19F2">
          <w:rPr>
            <w:rFonts w:ascii="宋体" w:hAnsi="宋体" w:hint="eastAsia"/>
            <w:kern w:val="0"/>
            <w:sz w:val="24"/>
            <w:szCs w:val="24"/>
          </w:rPr>
          <w:t>30米</w:t>
        </w:r>
      </w:smartTag>
      <w:r w:rsidRPr="001E19F2">
        <w:rPr>
          <w:rFonts w:ascii="宋体" w:hAnsi="宋体" w:hint="eastAsia"/>
          <w:kern w:val="0"/>
          <w:sz w:val="24"/>
          <w:szCs w:val="24"/>
        </w:rPr>
        <w:t>，以各队员毛毛虫到达终点用时长短排列名次。</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3.排球垫球（每学院可报2队）</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（1）比赛场地：以班级为单位，1男1女为一队，二人对垫球距离应不少于1.5米。</w:t>
      </w:r>
    </w:p>
    <w:p w:rsidR="00A41E8B" w:rsidRPr="001E19F2" w:rsidRDefault="00A41E8B" w:rsidP="00D409BE">
      <w:pPr>
        <w:widowControl/>
        <w:spacing w:line="400" w:lineRule="atLeast"/>
        <w:ind w:firstLineChars="200" w:firstLine="480"/>
        <w:jc w:val="left"/>
        <w:rPr>
          <w:rFonts w:ascii="宋体" w:hAnsi="宋体" w:cs="Arial"/>
          <w:kern w:val="0"/>
          <w:sz w:val="24"/>
          <w:szCs w:val="24"/>
        </w:rPr>
      </w:pPr>
      <w:r w:rsidRPr="001E19F2">
        <w:rPr>
          <w:rFonts w:ascii="宋体" w:hAnsi="宋体" w:cs="宋体" w:hint="eastAsia"/>
          <w:kern w:val="0"/>
          <w:sz w:val="24"/>
          <w:szCs w:val="24"/>
        </w:rPr>
        <w:t>（</w:t>
      </w:r>
      <w:r w:rsidRPr="001E19F2">
        <w:rPr>
          <w:rFonts w:ascii="宋体" w:hAnsi="宋体" w:cs="Arial" w:hint="eastAsia"/>
          <w:kern w:val="0"/>
          <w:sz w:val="24"/>
          <w:szCs w:val="24"/>
        </w:rPr>
        <w:t>2）比赛方法和细则： 比赛预备时运动员手持排球，听到开始信号后运动员抛球开始垫球，运动员脚不得踩线，脚踩线不计算所垫球次数，比赛中若球落地，可捡起落地的球继续比赛，裁判应连续计算垫球次数，二人在指定区域垫球方为有效，时间为2分钟，垫球次数多者为胜。</w:t>
      </w:r>
    </w:p>
    <w:p w:rsidR="00A41E8B" w:rsidRPr="001E19F2" w:rsidRDefault="00A41E8B" w:rsidP="00D409BE">
      <w:pPr>
        <w:spacing w:line="360" w:lineRule="auto"/>
        <w:ind w:firstLineChars="200" w:firstLine="480"/>
        <w:rPr>
          <w:rFonts w:ascii="宋体" w:hAnsi="宋体"/>
          <w:sz w:val="24"/>
          <w:szCs w:val="24"/>
        </w:rPr>
      </w:pPr>
      <w:r w:rsidRPr="001E19F2">
        <w:rPr>
          <w:rFonts w:ascii="宋体" w:hAnsi="宋体" w:hint="eastAsia"/>
          <w:sz w:val="24"/>
          <w:szCs w:val="24"/>
        </w:rPr>
        <w:t>4.袋鼠跳 （每学院可报2队）</w:t>
      </w:r>
    </w:p>
    <w:p w:rsidR="00A41E8B" w:rsidRPr="001E19F2" w:rsidRDefault="00A41E8B" w:rsidP="00D409BE">
      <w:pPr>
        <w:spacing w:line="360" w:lineRule="auto"/>
        <w:ind w:firstLineChars="200" w:firstLine="480"/>
        <w:rPr>
          <w:rFonts w:ascii="宋体" w:hAnsi="宋体"/>
          <w:sz w:val="24"/>
          <w:szCs w:val="24"/>
        </w:rPr>
      </w:pPr>
      <w:r w:rsidRPr="001E19F2">
        <w:rPr>
          <w:rFonts w:ascii="宋体" w:hAnsi="宋体" w:hint="eastAsia"/>
          <w:sz w:val="24"/>
          <w:szCs w:val="24"/>
        </w:rPr>
        <w:t>（1）参赛人员：以班级为单位，每队派6人（三女三男）</w:t>
      </w:r>
    </w:p>
    <w:p w:rsidR="00A41E8B" w:rsidRPr="001E19F2" w:rsidRDefault="00A41E8B" w:rsidP="00D409BE">
      <w:pPr>
        <w:spacing w:line="360" w:lineRule="auto"/>
        <w:ind w:firstLineChars="200" w:firstLine="480"/>
        <w:rPr>
          <w:rFonts w:ascii="宋体" w:hAnsi="宋体"/>
          <w:sz w:val="24"/>
          <w:szCs w:val="24"/>
        </w:rPr>
      </w:pPr>
      <w:r w:rsidRPr="001E19F2">
        <w:rPr>
          <w:rFonts w:ascii="宋体" w:hAnsi="宋体" w:hint="eastAsia"/>
          <w:sz w:val="24"/>
          <w:szCs w:val="24"/>
        </w:rPr>
        <w:t>（2）竞赛方法：</w:t>
      </w:r>
    </w:p>
    <w:p w:rsidR="00A41E8B" w:rsidRPr="001E19F2" w:rsidRDefault="00A41E8B" w:rsidP="00D409BE">
      <w:pPr>
        <w:spacing w:line="360" w:lineRule="auto"/>
        <w:ind w:firstLineChars="200" w:firstLine="480"/>
        <w:rPr>
          <w:rFonts w:ascii="宋体" w:hAnsi="宋体"/>
          <w:sz w:val="24"/>
          <w:szCs w:val="24"/>
        </w:rPr>
      </w:pPr>
      <w:r w:rsidRPr="001E19F2">
        <w:rPr>
          <w:rFonts w:ascii="宋体" w:hAnsi="宋体" w:hint="eastAsia"/>
          <w:sz w:val="24"/>
          <w:szCs w:val="24"/>
        </w:rPr>
        <w:t>每人双脚绑定，后面同学双手搭在前面同学双肩上，排成一列，形成链接向前行进，赛程为</w:t>
      </w:r>
      <w:smartTag w:uri="urn:schemas-microsoft-com:office:smarttags" w:element="chmetcnv">
        <w:smartTagPr>
          <w:attr w:name="UnitName" w:val="米"/>
          <w:attr w:name="SourceValue" w:val="40"/>
          <w:attr w:name="HasSpace" w:val="False"/>
          <w:attr w:name="Negative" w:val="False"/>
          <w:attr w:name="NumberType" w:val="1"/>
          <w:attr w:name="TCSC" w:val="0"/>
        </w:smartTagPr>
        <w:r w:rsidRPr="001E19F2">
          <w:rPr>
            <w:rFonts w:ascii="宋体" w:hAnsi="宋体" w:hint="eastAsia"/>
            <w:sz w:val="24"/>
            <w:szCs w:val="24"/>
          </w:rPr>
          <w:t>40米</w:t>
        </w:r>
      </w:smartTag>
      <w:r w:rsidRPr="001E19F2">
        <w:rPr>
          <w:rFonts w:ascii="宋体" w:hAnsi="宋体" w:hint="eastAsia"/>
          <w:sz w:val="24"/>
          <w:szCs w:val="24"/>
        </w:rPr>
        <w:t>（足球场禁区线到中场线距离）。裁判员口哨一响，由起点向终点跳，行进中要求保持链接完整，以第一名同学抵达终点线时间为准。</w:t>
      </w:r>
    </w:p>
    <w:p w:rsidR="00A41E8B" w:rsidRPr="001E19F2" w:rsidRDefault="00A41E8B" w:rsidP="00D409BE">
      <w:pPr>
        <w:spacing w:line="360" w:lineRule="auto"/>
        <w:ind w:firstLineChars="200" w:firstLine="480"/>
        <w:rPr>
          <w:rFonts w:ascii="宋体" w:hAnsi="宋体"/>
          <w:sz w:val="24"/>
          <w:szCs w:val="24"/>
        </w:rPr>
      </w:pPr>
      <w:r w:rsidRPr="001E19F2">
        <w:rPr>
          <w:rFonts w:ascii="宋体" w:hAnsi="宋体" w:hint="eastAsia"/>
          <w:sz w:val="24"/>
          <w:szCs w:val="24"/>
        </w:rPr>
        <w:t>（3）比赛规则：</w:t>
      </w:r>
    </w:p>
    <w:p w:rsidR="00A41E8B" w:rsidRPr="001E19F2" w:rsidRDefault="00A41E8B" w:rsidP="00D409BE">
      <w:pPr>
        <w:spacing w:line="360" w:lineRule="auto"/>
        <w:ind w:firstLineChars="200" w:firstLine="480"/>
        <w:rPr>
          <w:rFonts w:ascii="宋体" w:hAnsi="宋体"/>
          <w:sz w:val="24"/>
          <w:szCs w:val="24"/>
        </w:rPr>
      </w:pPr>
      <w:r w:rsidRPr="001E19F2">
        <w:rPr>
          <w:rFonts w:ascii="宋体" w:hAnsi="宋体" w:hint="eastAsia"/>
          <w:sz w:val="24"/>
          <w:szCs w:val="24"/>
        </w:rPr>
        <w:t>①若队列中途散开，要在裁判员指定的地方排好方可继续向前行进，如发现违规现象，取消参赛资格。</w:t>
      </w:r>
    </w:p>
    <w:p w:rsidR="00A41E8B" w:rsidRPr="001E19F2" w:rsidRDefault="00A41E8B" w:rsidP="00D409BE">
      <w:pPr>
        <w:spacing w:line="360" w:lineRule="auto"/>
        <w:ind w:firstLineChars="200" w:firstLine="480"/>
        <w:rPr>
          <w:rFonts w:ascii="宋体" w:hAnsi="宋体"/>
          <w:sz w:val="24"/>
          <w:szCs w:val="24"/>
        </w:rPr>
      </w:pPr>
      <w:r w:rsidRPr="001E19F2">
        <w:rPr>
          <w:rFonts w:ascii="宋体" w:hAnsi="宋体" w:hint="eastAsia"/>
          <w:sz w:val="24"/>
          <w:szCs w:val="24"/>
        </w:rPr>
        <w:t>②完成比赛用时最短者胜出。</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5.拔河比赛（每学院可报1队）</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(1)参赛人数：以班级为单位，每队10人(男、女生各5人)；</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(2)对阵由现场抽签决定，按拔河规程进行三局二胜单淘汰赛。第一局比赛后交换场地，如需进行第三局比赛，由裁判组织双方领队抽签决定双方比赛场地；</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(3)各参赛队的领队和教练员可进入比赛区组织和指挥；</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(4)握绳法以及姿势</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①站位：第一位尽量握住靠近两米线外侧的绳子，脚位不能超过两米线比赛时，必须两脚在膝前伸直，且必须握住绳子；</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②握绳：参赛选手空手,双手掌向上紧握绳子，绳子必须由躯干与上臂之间通过，不能使用防止绳子动摇的支撑法以及其它方法；</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③队员站位顺序由领队自定；</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(5)赛道说明</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lastRenderedPageBreak/>
        <w:t>中心线至两端黄色记号线各设定为2米；</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(6)比赛组织</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①集合：双方队员按领队安排的顺序依次站好。按照主裁判指示，由双方领队互相确认准备完毕。双方领队必须明确回答，否则主裁判不能确认；</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②举绳：听到举绳口令时，选手双手握住绳子向前做水平伸展动作。此时第一位尽量握住靠近蓝色记号区外侧的绳子；</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③拉紧：听到拉紧口令时，绳子充分伸展或绷紧状态。此时主裁判员双手掌心向内侧，前上举至头部两侧。主裁判指示下一手势之前，选手腿和身体不能随意活动，须用力拉着绳子，保持开始准备姿势；</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④调整中心线：在主裁判向拉着绳子的队伍，用手做请靠近的动作时，领队得随着主裁判的动作指示，将自己队伍快速移动，使中心线记号到达规定的位置；</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⑤预备：在预备口令时，主裁判将保持上举于头上的双手掌心向外。此时选手静止不动，保持拉着绳索状态；</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⑥开始：在开始口令时，主裁判举在头上的两手很快的放下来，同时吹哨；</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(7)比赛结束</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①每一局胜负判定：当中心红绳被拉到一方的2米黄色线时，即绳子向一方移动2米，比赛结束(主裁判吹哨，同时两手在头上做几次大交叉的动作)，不限制时间，一直到能判断胜负为止；</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②主裁判可视危险程度，宣判在进行中的比赛中断，并以绳子中心记号区的位置判定胜负；</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③比赛中，主裁判做出比赛结束手势前，如两队同时倒下或自己认为获胜而站起来等，比赛必须继续进行；</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(8)领队职责</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领队负责本队的编制、管理所有队务、比赛中指挥等责任，负责在比赛前审核对方运动员的资格，如发现有资格问题，立即向主裁判提出，由主裁判复核后处理。对裁判判定有异议时，只有领队有权提出申述的申请；</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(9)其它</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①比赛中发生问题，马上向其比赛的主裁判提出口头申请，并随后交书面申请；</w:t>
      </w:r>
    </w:p>
    <w:p w:rsidR="00A41E8B" w:rsidRPr="001E19F2" w:rsidRDefault="00A41E8B" w:rsidP="00D409BE">
      <w:pPr>
        <w:widowControl/>
        <w:spacing w:line="400" w:lineRule="atLeast"/>
        <w:ind w:firstLineChars="200" w:firstLine="480"/>
        <w:jc w:val="left"/>
        <w:rPr>
          <w:rFonts w:ascii="宋体" w:hAnsi="宋体" w:cs="宋体"/>
          <w:kern w:val="0"/>
          <w:sz w:val="24"/>
          <w:szCs w:val="24"/>
        </w:rPr>
      </w:pPr>
      <w:r w:rsidRPr="001E19F2">
        <w:rPr>
          <w:rFonts w:ascii="宋体" w:hAnsi="宋体" w:cs="宋体" w:hint="eastAsia"/>
          <w:kern w:val="0"/>
          <w:sz w:val="24"/>
          <w:szCs w:val="24"/>
        </w:rPr>
        <w:t>②各队不能多于规定人数参赛，比赛过程中如违犯规则该局算输。</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六、录取名次和记分奖励办法</w:t>
      </w:r>
    </w:p>
    <w:p w:rsidR="00A41E8B" w:rsidRPr="001E19F2" w:rsidRDefault="00A41E8B" w:rsidP="00D409BE">
      <w:pPr>
        <w:widowControl/>
        <w:spacing w:line="400" w:lineRule="exact"/>
        <w:ind w:firstLineChars="200" w:firstLine="480"/>
        <w:jc w:val="left"/>
        <w:rPr>
          <w:rFonts w:ascii="宋体" w:hAnsi="宋体" w:cs="宋体"/>
          <w:kern w:val="0"/>
          <w:sz w:val="24"/>
          <w:szCs w:val="24"/>
        </w:rPr>
      </w:pPr>
      <w:r w:rsidRPr="001E19F2">
        <w:rPr>
          <w:rFonts w:ascii="宋体" w:hAnsi="宋体" w:cs="宋体" w:hint="eastAsia"/>
          <w:kern w:val="0"/>
          <w:sz w:val="24"/>
          <w:szCs w:val="24"/>
        </w:rPr>
        <w:t>拔河比赛录取并奖励前4名(成绩相同加赛决出名次)，集体跳长绳录取并奖励前六名，毛毛虫竞速、排球垫球、袋鼠跳录取并奖励前8名。排球垫球录取名次由前到后按9、7、6、5、4、3、2、1计入非田径项目团体总分,其它项目分数</w:t>
      </w:r>
      <w:r w:rsidRPr="001E19F2">
        <w:rPr>
          <w:rFonts w:ascii="宋体" w:hAnsi="宋体" w:cs="宋体" w:hint="eastAsia"/>
          <w:kern w:val="0"/>
          <w:sz w:val="24"/>
          <w:szCs w:val="24"/>
        </w:rPr>
        <w:lastRenderedPageBreak/>
        <w:t>加倍。按学院总分奖励非田径项目团体总分前6名，如积分相等则以第一名多者名次列前，以此类推排出名次。</w:t>
      </w:r>
    </w:p>
    <w:p w:rsidR="00A41E8B" w:rsidRPr="001E19F2" w:rsidRDefault="00A41E8B" w:rsidP="00A41E8B">
      <w:pPr>
        <w:widowControl/>
        <w:spacing w:line="400" w:lineRule="atLeast"/>
        <w:jc w:val="left"/>
        <w:rPr>
          <w:rFonts w:ascii="宋体" w:hAnsi="宋体" w:cs="宋体"/>
          <w:kern w:val="0"/>
          <w:sz w:val="24"/>
          <w:szCs w:val="24"/>
        </w:rPr>
      </w:pPr>
      <w:r w:rsidRPr="001E19F2">
        <w:rPr>
          <w:rFonts w:ascii="宋体" w:hAnsi="宋体" w:cs="宋体" w:hint="eastAsia"/>
          <w:bCs/>
          <w:kern w:val="0"/>
          <w:sz w:val="24"/>
          <w:szCs w:val="24"/>
        </w:rPr>
        <w:t>七、其它未尽事宜，以体育运动委员会通知为准。</w:t>
      </w:r>
    </w:p>
    <w:p w:rsidR="00A41E8B" w:rsidRPr="001E19F2" w:rsidRDefault="00A41E8B" w:rsidP="00A41E8B">
      <w:pPr>
        <w:widowControl/>
        <w:spacing w:line="380" w:lineRule="atLeast"/>
        <w:jc w:val="right"/>
        <w:rPr>
          <w:rFonts w:ascii="宋体" w:hAnsi="宋体" w:cs="宋体"/>
          <w:kern w:val="0"/>
          <w:sz w:val="24"/>
          <w:szCs w:val="24"/>
        </w:rPr>
      </w:pPr>
      <w:r w:rsidRPr="001E19F2">
        <w:rPr>
          <w:rFonts w:ascii="宋体" w:hAnsi="宋体" w:cs="宋体" w:hint="eastAsia"/>
          <w:kern w:val="0"/>
          <w:sz w:val="24"/>
          <w:szCs w:val="24"/>
        </w:rPr>
        <w:t> </w:t>
      </w:r>
    </w:p>
    <w:p w:rsidR="00A41E8B" w:rsidRPr="001E19F2" w:rsidRDefault="00A41E8B" w:rsidP="00A41E8B">
      <w:pPr>
        <w:widowControl/>
        <w:spacing w:line="380" w:lineRule="atLeast"/>
        <w:jc w:val="right"/>
        <w:rPr>
          <w:rFonts w:ascii="宋体" w:hAnsi="宋体" w:cs="宋体"/>
          <w:kern w:val="0"/>
          <w:sz w:val="24"/>
          <w:szCs w:val="24"/>
        </w:rPr>
      </w:pPr>
      <w:r w:rsidRPr="001E19F2">
        <w:rPr>
          <w:rFonts w:ascii="宋体" w:hAnsi="宋体" w:cs="宋体" w:hint="eastAsia"/>
          <w:kern w:val="0"/>
          <w:sz w:val="24"/>
          <w:szCs w:val="24"/>
        </w:rPr>
        <w:t> </w:t>
      </w:r>
    </w:p>
    <w:p w:rsidR="00A41E8B" w:rsidRPr="001E19F2" w:rsidRDefault="00A41E8B" w:rsidP="00A41E8B">
      <w:pPr>
        <w:widowControl/>
        <w:spacing w:line="380" w:lineRule="atLeast"/>
        <w:ind w:right="120"/>
        <w:jc w:val="right"/>
        <w:rPr>
          <w:rFonts w:ascii="宋体" w:hAnsi="宋体" w:cs="宋体"/>
          <w:kern w:val="0"/>
          <w:sz w:val="24"/>
          <w:szCs w:val="24"/>
        </w:rPr>
      </w:pPr>
      <w:r w:rsidRPr="001E19F2">
        <w:rPr>
          <w:rFonts w:ascii="宋体" w:hAnsi="宋体" w:cs="宋体" w:hint="eastAsia"/>
          <w:bCs/>
          <w:kern w:val="0"/>
          <w:sz w:val="24"/>
          <w:szCs w:val="24"/>
        </w:rPr>
        <w:t xml:space="preserve">北京工商大学体育运动委员会  </w:t>
      </w:r>
    </w:p>
    <w:p w:rsidR="00A41E8B" w:rsidRPr="001E19F2" w:rsidRDefault="00A41E8B" w:rsidP="00A41E8B">
      <w:pPr>
        <w:widowControl/>
        <w:spacing w:line="380" w:lineRule="atLeast"/>
        <w:ind w:right="646"/>
        <w:jc w:val="right"/>
        <w:rPr>
          <w:rFonts w:ascii="宋体" w:hAnsi="宋体" w:cs="宋体"/>
          <w:kern w:val="0"/>
          <w:sz w:val="24"/>
          <w:szCs w:val="24"/>
        </w:rPr>
      </w:pPr>
      <w:r w:rsidRPr="001E19F2">
        <w:rPr>
          <w:rFonts w:ascii="宋体" w:hAnsi="宋体" w:cs="宋体" w:hint="eastAsia"/>
          <w:kern w:val="0"/>
          <w:sz w:val="24"/>
          <w:szCs w:val="24"/>
        </w:rPr>
        <w:t>二○一六年四月二十日</w:t>
      </w:r>
    </w:p>
    <w:p w:rsidR="00A41E8B" w:rsidRPr="001E19F2" w:rsidRDefault="00A41E8B" w:rsidP="00A41E8B">
      <w:pPr>
        <w:widowControl/>
        <w:spacing w:line="380" w:lineRule="atLeast"/>
        <w:ind w:right="646"/>
        <w:jc w:val="right"/>
        <w:rPr>
          <w:rFonts w:ascii="宋体" w:hAnsi="宋体" w:cs="宋体"/>
          <w:b/>
          <w:kern w:val="0"/>
          <w:sz w:val="24"/>
          <w:szCs w:val="24"/>
        </w:rPr>
      </w:pPr>
    </w:p>
    <w:p w:rsidR="00A41E8B" w:rsidRPr="001E19F2" w:rsidRDefault="00A41E8B" w:rsidP="00A41E8B">
      <w:pPr>
        <w:widowControl/>
        <w:spacing w:line="380" w:lineRule="atLeast"/>
        <w:ind w:right="646"/>
        <w:jc w:val="right"/>
        <w:rPr>
          <w:rFonts w:ascii="宋体" w:hAnsi="宋体" w:cs="宋体"/>
          <w:b/>
          <w:kern w:val="0"/>
          <w:sz w:val="24"/>
          <w:szCs w:val="24"/>
        </w:rPr>
      </w:pPr>
    </w:p>
    <w:p w:rsidR="00A41E8B" w:rsidRPr="001E19F2" w:rsidRDefault="00A41E8B" w:rsidP="00A41E8B">
      <w:pPr>
        <w:widowControl/>
        <w:spacing w:line="380" w:lineRule="atLeast"/>
        <w:ind w:right="646"/>
        <w:jc w:val="right"/>
        <w:rPr>
          <w:rFonts w:ascii="宋体" w:hAnsi="宋体" w:cs="宋体"/>
          <w:b/>
          <w:kern w:val="0"/>
          <w:sz w:val="24"/>
          <w:szCs w:val="24"/>
        </w:rPr>
      </w:pPr>
    </w:p>
    <w:p w:rsidR="00A41E8B" w:rsidRPr="001E19F2" w:rsidRDefault="00A41E8B" w:rsidP="00A41E8B">
      <w:pPr>
        <w:widowControl/>
        <w:spacing w:line="380" w:lineRule="atLeast"/>
        <w:ind w:right="646"/>
        <w:jc w:val="right"/>
        <w:rPr>
          <w:rFonts w:ascii="宋体" w:hAnsi="宋体" w:cs="宋体"/>
          <w:b/>
          <w:kern w:val="0"/>
          <w:sz w:val="24"/>
          <w:szCs w:val="24"/>
        </w:rPr>
      </w:pPr>
    </w:p>
    <w:p w:rsidR="00A41E8B" w:rsidRPr="001E19F2" w:rsidRDefault="00A41E8B" w:rsidP="00A41E8B"/>
    <w:p w:rsidR="00A41E8B" w:rsidRPr="001E19F2" w:rsidRDefault="00A41E8B" w:rsidP="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1E19F2" w:rsidRDefault="00A41E8B"/>
    <w:p w:rsidR="00A41E8B" w:rsidRPr="00E91589" w:rsidRDefault="00A41E8B" w:rsidP="00E91589">
      <w:pPr>
        <w:pStyle w:val="2"/>
      </w:pPr>
      <w:bookmarkStart w:id="13" w:name="_Toc450804425"/>
      <w:r w:rsidRPr="00E91589">
        <w:rPr>
          <w:rFonts w:hint="eastAsia"/>
        </w:rPr>
        <w:lastRenderedPageBreak/>
        <w:t>北京工商大学第十四届运动会教职工</w:t>
      </w:r>
      <w:r w:rsidR="00AF6007" w:rsidRPr="00E91589">
        <w:rPr>
          <w:rFonts w:hint="eastAsia"/>
        </w:rPr>
        <w:t>田径项目</w:t>
      </w:r>
      <w:r w:rsidRPr="00E91589">
        <w:rPr>
          <w:rFonts w:hint="eastAsia"/>
        </w:rPr>
        <w:t>竞赛</w:t>
      </w:r>
      <w:r w:rsidR="00AF6007" w:rsidRPr="00E91589">
        <w:rPr>
          <w:rFonts w:hint="eastAsia"/>
        </w:rPr>
        <w:t>规程</w:t>
      </w:r>
      <w:bookmarkEnd w:id="13"/>
    </w:p>
    <w:p w:rsidR="00A41E8B" w:rsidRPr="001E19F2" w:rsidRDefault="00A41E8B" w:rsidP="00A41E8B">
      <w:pPr>
        <w:spacing w:line="360" w:lineRule="auto"/>
        <w:ind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为进一步推动全民健身活动及校园体育文化建设，增强身体素质、增进团结友谊、振奋精神、活跃文化生活，校工会将组织我校在职教工参加北京工商大学第十四届运动会。</w:t>
      </w:r>
    </w:p>
    <w:p w:rsidR="00A41E8B" w:rsidRPr="001E19F2" w:rsidRDefault="00D409BE" w:rsidP="00A41E8B">
      <w:pPr>
        <w:spacing w:line="360" w:lineRule="auto"/>
        <w:ind w:hanging="480"/>
        <w:rPr>
          <w:rFonts w:asciiTheme="minorEastAsia" w:eastAsiaTheme="minorEastAsia" w:hAnsiTheme="minorEastAsia"/>
          <w:sz w:val="24"/>
          <w:szCs w:val="24"/>
        </w:rPr>
      </w:pPr>
      <w:r w:rsidRPr="001E19F2">
        <w:rPr>
          <w:rFonts w:asciiTheme="minorEastAsia" w:eastAsiaTheme="minorEastAsia" w:hAnsiTheme="minorEastAsia" w:hint="eastAsia"/>
          <w:b/>
          <w:bCs/>
          <w:sz w:val="24"/>
          <w:szCs w:val="24"/>
        </w:rPr>
        <w:t>一、</w:t>
      </w:r>
      <w:r w:rsidR="00A41E8B" w:rsidRPr="001E19F2">
        <w:rPr>
          <w:rFonts w:asciiTheme="minorEastAsia" w:eastAsiaTheme="minorEastAsia" w:hAnsiTheme="minorEastAsia" w:hint="eastAsia"/>
          <w:b/>
          <w:bCs/>
          <w:sz w:val="24"/>
          <w:szCs w:val="24"/>
        </w:rPr>
        <w:t>教工比赛项目</w:t>
      </w:r>
    </w:p>
    <w:p w:rsidR="00A41E8B" w:rsidRPr="001E19F2" w:rsidRDefault="00A41E8B" w:rsidP="00A41E8B">
      <w:pPr>
        <w:spacing w:line="360" w:lineRule="auto"/>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男子组</w:t>
      </w:r>
    </w:p>
    <w:p w:rsidR="00A41E8B" w:rsidRPr="001E19F2" w:rsidRDefault="00D409BE" w:rsidP="00A41E8B">
      <w:pPr>
        <w:spacing w:line="360" w:lineRule="auto"/>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  </w:t>
      </w:r>
      <w:r w:rsidR="00A41E8B" w:rsidRPr="001E19F2">
        <w:rPr>
          <w:rFonts w:asciiTheme="minorEastAsia" w:eastAsiaTheme="minorEastAsia" w:hAnsiTheme="minorEastAsia" w:hint="eastAsia"/>
          <w:sz w:val="24"/>
          <w:szCs w:val="24"/>
        </w:rPr>
        <w:t>青年组：100米、800米、铅球、跳远、4X100米接力</w:t>
      </w:r>
    </w:p>
    <w:p w:rsidR="00A41E8B" w:rsidRPr="001E19F2" w:rsidRDefault="00A41E8B" w:rsidP="00A41E8B">
      <w:pPr>
        <w:spacing w:line="360" w:lineRule="auto"/>
        <w:ind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中年组：100米、800米、铅球、跳远、4X100米接力</w:t>
      </w:r>
    </w:p>
    <w:p w:rsidR="00A41E8B" w:rsidRPr="001E19F2" w:rsidRDefault="00A41E8B" w:rsidP="00A41E8B">
      <w:pPr>
        <w:spacing w:line="360" w:lineRule="auto"/>
        <w:ind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老年组：铅球、跳远。</w:t>
      </w:r>
    </w:p>
    <w:p w:rsidR="00A41E8B" w:rsidRPr="001E19F2" w:rsidRDefault="00A41E8B" w:rsidP="00A41E8B">
      <w:pPr>
        <w:spacing w:line="360" w:lineRule="auto"/>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女子组</w:t>
      </w:r>
    </w:p>
    <w:p w:rsidR="00A41E8B" w:rsidRPr="001E19F2" w:rsidRDefault="00A41E8B" w:rsidP="00A41E8B">
      <w:pPr>
        <w:spacing w:line="360" w:lineRule="auto"/>
        <w:ind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青年组： 100米、800米、铅球、跳远、4X100米接力</w:t>
      </w:r>
    </w:p>
    <w:p w:rsidR="00A41E8B" w:rsidRPr="001E19F2" w:rsidRDefault="00A41E8B" w:rsidP="00A41E8B">
      <w:pPr>
        <w:spacing w:line="360" w:lineRule="auto"/>
        <w:ind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中年组： 100米、800米、铅球、跳远、4X100米接力</w:t>
      </w:r>
    </w:p>
    <w:p w:rsidR="00A41E8B" w:rsidRPr="001E19F2" w:rsidRDefault="00A41E8B" w:rsidP="00A41E8B">
      <w:pPr>
        <w:spacing w:line="360" w:lineRule="auto"/>
        <w:ind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老年组：铅球、跳远。</w:t>
      </w:r>
    </w:p>
    <w:p w:rsidR="00A41E8B" w:rsidRPr="001E19F2" w:rsidRDefault="00A41E8B" w:rsidP="00A41E8B">
      <w:pPr>
        <w:spacing w:line="360" w:lineRule="auto"/>
        <w:rPr>
          <w:rFonts w:asciiTheme="minorEastAsia" w:eastAsiaTheme="minorEastAsia" w:hAnsiTheme="minorEastAsia"/>
          <w:sz w:val="24"/>
          <w:szCs w:val="24"/>
        </w:rPr>
      </w:pPr>
      <w:r w:rsidRPr="001E19F2">
        <w:rPr>
          <w:rFonts w:asciiTheme="minorEastAsia" w:eastAsiaTheme="minorEastAsia" w:hAnsiTheme="minorEastAsia" w:hint="eastAsia"/>
          <w:b/>
          <w:bCs/>
          <w:sz w:val="24"/>
          <w:szCs w:val="24"/>
        </w:rPr>
        <w:t>二、年龄分段</w:t>
      </w:r>
    </w:p>
    <w:p w:rsidR="00A41E8B" w:rsidRPr="001E19F2" w:rsidRDefault="00A41E8B" w:rsidP="00A41E8B">
      <w:pPr>
        <w:spacing w:line="360" w:lineRule="auto"/>
        <w:ind w:firstLine="36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男子青年组 35岁以下；女子青年组 35岁以下；</w:t>
      </w:r>
    </w:p>
    <w:p w:rsidR="00A41E8B" w:rsidRPr="001E19F2" w:rsidRDefault="00A41E8B" w:rsidP="00A41E8B">
      <w:pPr>
        <w:spacing w:line="360" w:lineRule="auto"/>
        <w:ind w:firstLine="36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男子中年组 36—50岁；女子中年组 36—45岁；</w:t>
      </w:r>
    </w:p>
    <w:p w:rsidR="00A41E8B" w:rsidRPr="001E19F2" w:rsidRDefault="00A41E8B" w:rsidP="00A41E8B">
      <w:pPr>
        <w:spacing w:line="360" w:lineRule="auto"/>
        <w:ind w:firstLine="36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男子老年组 51—60岁；女子老年组 46—55岁。</w:t>
      </w:r>
    </w:p>
    <w:p w:rsidR="00A41E8B" w:rsidRPr="001E19F2" w:rsidRDefault="00A41E8B" w:rsidP="00A41E8B">
      <w:pPr>
        <w:spacing w:line="360" w:lineRule="auto"/>
        <w:rPr>
          <w:rFonts w:asciiTheme="minorEastAsia" w:eastAsiaTheme="minorEastAsia" w:hAnsiTheme="minorEastAsia"/>
          <w:sz w:val="24"/>
          <w:szCs w:val="24"/>
        </w:rPr>
      </w:pPr>
      <w:r w:rsidRPr="001E19F2">
        <w:rPr>
          <w:rFonts w:asciiTheme="minorEastAsia" w:eastAsiaTheme="minorEastAsia" w:hAnsiTheme="minorEastAsia" w:hint="eastAsia"/>
          <w:b/>
          <w:bCs/>
          <w:sz w:val="24"/>
          <w:szCs w:val="24"/>
        </w:rPr>
        <w:t>三、注意事项</w:t>
      </w:r>
    </w:p>
    <w:p w:rsidR="00A41E8B" w:rsidRPr="001E19F2" w:rsidRDefault="00A41E8B" w:rsidP="00A41E8B">
      <w:pPr>
        <w:spacing w:line="360" w:lineRule="auto"/>
        <w:ind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1、为了不影响比赛日程安排，应运动会组委会要求，本次运动会均需按要求提前报名，不允许现场报名参赛。所有报名参赛教职工必须经检录确认方可参赛，否则成绩无效。</w:t>
      </w:r>
    </w:p>
    <w:p w:rsidR="00A41E8B" w:rsidRPr="001E19F2" w:rsidRDefault="00A41E8B" w:rsidP="00A41E8B">
      <w:pPr>
        <w:spacing w:line="360" w:lineRule="auto"/>
        <w:ind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2、教工报名需根据自身健康情况量力而行，患有心脏病、高血压等心脑血管疾病不适宜剧烈运动的教职工不要报名参赛。</w:t>
      </w:r>
    </w:p>
    <w:p w:rsidR="00A41E8B" w:rsidRPr="001E19F2" w:rsidRDefault="00A41E8B" w:rsidP="00A41E8B">
      <w:pPr>
        <w:spacing w:line="360" w:lineRule="auto"/>
        <w:ind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3、径赛项目运动员必须提前20分钟到检录处检录，田赛项目运动员提前10分钟直接到比赛场地检录，规定时间内检录不到者按弃权论。</w:t>
      </w:r>
    </w:p>
    <w:p w:rsidR="00A41E8B" w:rsidRPr="001E19F2" w:rsidRDefault="00A41E8B" w:rsidP="00A41E8B">
      <w:pPr>
        <w:spacing w:line="360" w:lineRule="auto"/>
        <w:ind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4、为保证运动员安全，请参赛选手在赛前做好充分的准备活动。</w:t>
      </w:r>
    </w:p>
    <w:p w:rsidR="00A41E8B" w:rsidRPr="001E19F2" w:rsidRDefault="00A41E8B" w:rsidP="00A41E8B">
      <w:pPr>
        <w:spacing w:line="360" w:lineRule="auto"/>
        <w:ind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5、以分工会为单位统一报名，每人限报两项。</w:t>
      </w:r>
    </w:p>
    <w:p w:rsidR="00A41E8B" w:rsidRPr="001E19F2" w:rsidRDefault="00A41E8B" w:rsidP="00A41E8B">
      <w:pPr>
        <w:spacing w:line="360" w:lineRule="auto"/>
        <w:rPr>
          <w:rFonts w:asciiTheme="minorEastAsia" w:eastAsiaTheme="minorEastAsia" w:hAnsiTheme="minorEastAsia"/>
          <w:sz w:val="24"/>
          <w:szCs w:val="24"/>
        </w:rPr>
      </w:pPr>
      <w:r w:rsidRPr="001E19F2">
        <w:rPr>
          <w:rFonts w:asciiTheme="minorEastAsia" w:eastAsiaTheme="minorEastAsia" w:hAnsiTheme="minorEastAsia" w:hint="eastAsia"/>
          <w:b/>
          <w:bCs/>
          <w:sz w:val="24"/>
          <w:szCs w:val="24"/>
        </w:rPr>
        <w:t>四、比赛时间、地点</w:t>
      </w:r>
    </w:p>
    <w:p w:rsidR="00A41E8B" w:rsidRPr="001E19F2" w:rsidRDefault="00A41E8B" w:rsidP="00D409BE">
      <w:pPr>
        <w:spacing w:line="360" w:lineRule="auto"/>
        <w:ind w:firstLineChars="200"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1</w:t>
      </w:r>
      <w:r w:rsidR="00D409BE" w:rsidRPr="001E19F2">
        <w:rPr>
          <w:rFonts w:asciiTheme="minorEastAsia" w:eastAsiaTheme="minorEastAsia" w:hAnsiTheme="minorEastAsia" w:hint="eastAsia"/>
          <w:sz w:val="24"/>
          <w:szCs w:val="24"/>
        </w:rPr>
        <w:t>、</w:t>
      </w:r>
      <w:r w:rsidRPr="001E19F2">
        <w:rPr>
          <w:rFonts w:asciiTheme="minorEastAsia" w:eastAsiaTheme="minorEastAsia" w:hAnsiTheme="minorEastAsia" w:hint="eastAsia"/>
          <w:sz w:val="24"/>
          <w:szCs w:val="24"/>
        </w:rPr>
        <w:t>时间：2016年5月21日；</w:t>
      </w:r>
    </w:p>
    <w:p w:rsidR="00A41E8B" w:rsidRPr="001E19F2" w:rsidRDefault="00A41E8B" w:rsidP="00D409BE">
      <w:pPr>
        <w:spacing w:line="360" w:lineRule="auto"/>
        <w:ind w:firstLineChars="200" w:firstLine="48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lastRenderedPageBreak/>
        <w:t>2</w:t>
      </w:r>
      <w:r w:rsidR="00D409BE" w:rsidRPr="001E19F2">
        <w:rPr>
          <w:rFonts w:asciiTheme="minorEastAsia" w:eastAsiaTheme="minorEastAsia" w:hAnsiTheme="minorEastAsia" w:hint="eastAsia"/>
          <w:sz w:val="24"/>
          <w:szCs w:val="24"/>
        </w:rPr>
        <w:t>、</w:t>
      </w:r>
      <w:r w:rsidRPr="001E19F2">
        <w:rPr>
          <w:rFonts w:asciiTheme="minorEastAsia" w:eastAsiaTheme="minorEastAsia" w:hAnsiTheme="minorEastAsia" w:hint="eastAsia"/>
          <w:sz w:val="24"/>
          <w:szCs w:val="24"/>
        </w:rPr>
        <w:t>地点：北京工商大学良乡校区田径场。</w:t>
      </w:r>
    </w:p>
    <w:p w:rsidR="00A41E8B" w:rsidRPr="001E19F2" w:rsidRDefault="00A41E8B" w:rsidP="00A41E8B">
      <w:pPr>
        <w:spacing w:line="360" w:lineRule="auto"/>
        <w:rPr>
          <w:rFonts w:asciiTheme="minorEastAsia" w:eastAsiaTheme="minorEastAsia" w:hAnsiTheme="minorEastAsia"/>
          <w:sz w:val="24"/>
          <w:szCs w:val="24"/>
        </w:rPr>
      </w:pPr>
      <w:r w:rsidRPr="001E19F2">
        <w:rPr>
          <w:rFonts w:asciiTheme="minorEastAsia" w:eastAsiaTheme="minorEastAsia" w:hAnsiTheme="minorEastAsia" w:hint="eastAsia"/>
          <w:b/>
          <w:bCs/>
          <w:sz w:val="24"/>
          <w:szCs w:val="24"/>
        </w:rPr>
        <w:t>五、录取名次及奖励办法</w:t>
      </w:r>
    </w:p>
    <w:p w:rsidR="00A41E8B" w:rsidRPr="001E19F2" w:rsidRDefault="00D409BE" w:rsidP="00A41E8B">
      <w:pPr>
        <w:spacing w:line="360" w:lineRule="auto"/>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  </w:t>
      </w:r>
      <w:r w:rsidR="00A41E8B" w:rsidRPr="001E19F2">
        <w:rPr>
          <w:rFonts w:asciiTheme="minorEastAsia" w:eastAsiaTheme="minorEastAsia" w:hAnsiTheme="minorEastAsia" w:hint="eastAsia"/>
          <w:sz w:val="24"/>
          <w:szCs w:val="24"/>
        </w:rPr>
        <w:t>1、个人和集体项目录取前6名，如报名或参赛人数（队伍数量）不足6人（队）时，按参赛人数（队伍数量）递减一名录取。</w:t>
      </w:r>
    </w:p>
    <w:p w:rsidR="00A41E8B" w:rsidRPr="001E19F2" w:rsidRDefault="00D409BE" w:rsidP="00A41E8B">
      <w:pPr>
        <w:spacing w:line="360" w:lineRule="auto"/>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  </w:t>
      </w:r>
      <w:r w:rsidR="00A41E8B" w:rsidRPr="001E19F2">
        <w:rPr>
          <w:rFonts w:asciiTheme="minorEastAsia" w:eastAsiaTheme="minorEastAsia" w:hAnsiTheme="minorEastAsia" w:hint="eastAsia"/>
          <w:sz w:val="24"/>
          <w:szCs w:val="24"/>
        </w:rPr>
        <w:t>2、各项目参赛获奖者由校工会给予奖励。</w:t>
      </w:r>
    </w:p>
    <w:p w:rsidR="00A41E8B" w:rsidRPr="001E19F2" w:rsidRDefault="00A41E8B" w:rsidP="00A41E8B">
      <w:pPr>
        <w:spacing w:line="360" w:lineRule="auto"/>
        <w:rPr>
          <w:rFonts w:asciiTheme="minorEastAsia" w:eastAsiaTheme="minorEastAsia" w:hAnsiTheme="minorEastAsia"/>
          <w:sz w:val="24"/>
          <w:szCs w:val="24"/>
        </w:rPr>
      </w:pPr>
      <w:r w:rsidRPr="001E19F2">
        <w:rPr>
          <w:rFonts w:asciiTheme="minorEastAsia" w:eastAsiaTheme="minorEastAsia" w:hAnsiTheme="minorEastAsia" w:hint="eastAsia"/>
          <w:b/>
          <w:bCs/>
          <w:sz w:val="24"/>
          <w:szCs w:val="24"/>
        </w:rPr>
        <w:t>六、参赛办法</w:t>
      </w:r>
    </w:p>
    <w:p w:rsidR="00A41E8B" w:rsidRPr="001E19F2" w:rsidRDefault="00A41E8B" w:rsidP="00D409BE">
      <w:pPr>
        <w:spacing w:line="360" w:lineRule="auto"/>
        <w:ind w:firstLineChars="300" w:firstLine="72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报名截止日期：2016年5月6日</w:t>
      </w:r>
    </w:p>
    <w:p w:rsidR="00D409BE" w:rsidRPr="001E19F2" w:rsidRDefault="00A41E8B" w:rsidP="00D409BE">
      <w:pPr>
        <w:spacing w:line="360" w:lineRule="auto"/>
        <w:ind w:firstLineChars="300" w:firstLine="72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校 工 会邮箱：</w:t>
      </w:r>
      <w:r w:rsidR="00D409BE" w:rsidRPr="001E19F2">
        <w:rPr>
          <w:rFonts w:asciiTheme="minorEastAsia" w:eastAsiaTheme="minorEastAsia" w:hAnsiTheme="minorEastAsia" w:hint="eastAsia"/>
          <w:sz w:val="24"/>
          <w:szCs w:val="24"/>
        </w:rPr>
        <w:t>gh@pub.btbu.edu.cn</w:t>
      </w:r>
    </w:p>
    <w:p w:rsidR="00D409BE" w:rsidRPr="001E19F2" w:rsidRDefault="00D409BE" w:rsidP="00D409BE">
      <w:pPr>
        <w:spacing w:line="360" w:lineRule="auto"/>
        <w:ind w:firstLineChars="300" w:firstLine="720"/>
        <w:rPr>
          <w:rFonts w:asciiTheme="minorEastAsia" w:eastAsiaTheme="minorEastAsia" w:hAnsiTheme="minorEastAsia"/>
          <w:sz w:val="24"/>
          <w:szCs w:val="24"/>
        </w:rPr>
      </w:pPr>
    </w:p>
    <w:p w:rsidR="00D409BE" w:rsidRPr="001E19F2" w:rsidRDefault="00D409BE" w:rsidP="00D409BE">
      <w:pPr>
        <w:spacing w:line="360" w:lineRule="auto"/>
        <w:ind w:firstLineChars="300" w:firstLine="720"/>
        <w:rPr>
          <w:rFonts w:asciiTheme="minorEastAsia" w:eastAsiaTheme="minorEastAsia" w:hAnsiTheme="minorEastAsia"/>
          <w:sz w:val="24"/>
          <w:szCs w:val="24"/>
        </w:rPr>
      </w:pPr>
    </w:p>
    <w:p w:rsidR="00A41E8B" w:rsidRPr="001E19F2" w:rsidRDefault="00D409BE" w:rsidP="00D409BE">
      <w:pPr>
        <w:spacing w:line="360" w:lineRule="auto"/>
        <w:ind w:firstLineChars="1900" w:firstLine="4560"/>
        <w:rPr>
          <w:rFonts w:asciiTheme="minorEastAsia" w:eastAsiaTheme="minorEastAsia" w:hAnsiTheme="minorEastAsia"/>
          <w:sz w:val="24"/>
          <w:szCs w:val="24"/>
        </w:rPr>
      </w:pPr>
      <w:r w:rsidRPr="001E19F2">
        <w:rPr>
          <w:rFonts w:asciiTheme="minorEastAsia" w:eastAsiaTheme="minorEastAsia" w:hAnsiTheme="minorEastAsia" w:hint="eastAsia"/>
          <w:sz w:val="24"/>
          <w:szCs w:val="24"/>
        </w:rPr>
        <w:t>北京工商大学工会</w:t>
      </w:r>
    </w:p>
    <w:p w:rsidR="00D409BE" w:rsidRPr="001E19F2" w:rsidRDefault="00D409BE" w:rsidP="00D409BE">
      <w:pPr>
        <w:widowControl/>
        <w:spacing w:line="380" w:lineRule="atLeast"/>
        <w:ind w:right="1610"/>
        <w:jc w:val="right"/>
        <w:rPr>
          <w:rFonts w:ascii="宋体" w:hAnsi="宋体" w:cs="宋体"/>
          <w:kern w:val="0"/>
          <w:sz w:val="24"/>
          <w:szCs w:val="24"/>
        </w:rPr>
      </w:pPr>
      <w:r w:rsidRPr="001E19F2">
        <w:rPr>
          <w:rFonts w:ascii="宋体" w:hAnsi="宋体" w:cs="宋体" w:hint="eastAsia"/>
          <w:kern w:val="0"/>
          <w:sz w:val="24"/>
          <w:szCs w:val="24"/>
        </w:rPr>
        <w:t>二○一六年四月二十日</w:t>
      </w: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D409BE">
      <w:pPr>
        <w:widowControl/>
        <w:spacing w:line="380" w:lineRule="atLeast"/>
        <w:ind w:right="1610"/>
        <w:jc w:val="right"/>
        <w:rPr>
          <w:rFonts w:ascii="宋体" w:hAnsi="宋体" w:cs="宋体"/>
          <w:kern w:val="0"/>
          <w:sz w:val="24"/>
          <w:szCs w:val="24"/>
        </w:rPr>
      </w:pPr>
    </w:p>
    <w:p w:rsidR="00AF6007" w:rsidRPr="001E19F2" w:rsidRDefault="00AF6007" w:rsidP="00E91589">
      <w:pPr>
        <w:pStyle w:val="2"/>
      </w:pPr>
      <w:bookmarkStart w:id="14" w:name="_Toc355354803"/>
      <w:bookmarkStart w:id="15" w:name="_Toc388258205"/>
      <w:bookmarkStart w:id="16" w:name="_Toc419361238"/>
      <w:bookmarkStart w:id="17" w:name="_Toc419477417"/>
      <w:bookmarkStart w:id="18" w:name="_Toc450804426"/>
      <w:r w:rsidRPr="001E19F2">
        <w:rPr>
          <w:rFonts w:hint="eastAsia"/>
        </w:rPr>
        <w:lastRenderedPageBreak/>
        <w:t>大</w:t>
      </w:r>
      <w:r w:rsidRPr="001E19F2">
        <w:t xml:space="preserve"> </w:t>
      </w:r>
      <w:r w:rsidRPr="001E19F2">
        <w:rPr>
          <w:rFonts w:hint="eastAsia"/>
        </w:rPr>
        <w:t>会</w:t>
      </w:r>
      <w:r w:rsidRPr="001E19F2">
        <w:t xml:space="preserve"> </w:t>
      </w:r>
      <w:r w:rsidRPr="001E19F2">
        <w:rPr>
          <w:rFonts w:hint="eastAsia"/>
        </w:rPr>
        <w:t>注</w:t>
      </w:r>
      <w:r w:rsidRPr="001E19F2">
        <w:t xml:space="preserve"> </w:t>
      </w:r>
      <w:r w:rsidRPr="001E19F2">
        <w:rPr>
          <w:rFonts w:hint="eastAsia"/>
        </w:rPr>
        <w:t>意</w:t>
      </w:r>
      <w:r w:rsidRPr="001E19F2">
        <w:t xml:space="preserve"> </w:t>
      </w:r>
      <w:r w:rsidRPr="001E19F2">
        <w:rPr>
          <w:rFonts w:hint="eastAsia"/>
        </w:rPr>
        <w:t>事</w:t>
      </w:r>
      <w:r w:rsidRPr="001E19F2">
        <w:t xml:space="preserve"> </w:t>
      </w:r>
      <w:r w:rsidRPr="001E19F2">
        <w:rPr>
          <w:rFonts w:hint="eastAsia"/>
        </w:rPr>
        <w:t>项</w:t>
      </w:r>
      <w:bookmarkEnd w:id="14"/>
      <w:bookmarkEnd w:id="15"/>
      <w:bookmarkEnd w:id="16"/>
      <w:bookmarkEnd w:id="17"/>
      <w:bookmarkEnd w:id="18"/>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一、严格遵守大会的一切规定，服从大会的统一指挥。</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二、各单位领队要认真做好本单位运动员、观众的思想工作，运动员要服从裁判，讲文明讲礼貌，如有意见应由领队按《规程》要求向大会提出。</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三、为了搞好竞赛工作，裁判员、运动员应集体入场退场，无任务时不得在场内停留。</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四、运动员参赛应着运动服，号码不合要求不得参赛，径赛项目运动员应提前</w:t>
      </w:r>
      <w:r w:rsidRPr="001E19F2">
        <w:rPr>
          <w:rFonts w:cs="宋体" w:hint="eastAsia"/>
          <w:sz w:val="24"/>
          <w:szCs w:val="24"/>
        </w:rPr>
        <w:t>20</w:t>
      </w:r>
      <w:r w:rsidRPr="001E19F2">
        <w:rPr>
          <w:rFonts w:cs="宋体" w:hint="eastAsia"/>
          <w:sz w:val="24"/>
          <w:szCs w:val="24"/>
        </w:rPr>
        <w:t>分钟到赛前控制中心（径赛检录处）检录，田赛项目运动员应提前</w:t>
      </w:r>
      <w:r w:rsidRPr="001E19F2">
        <w:rPr>
          <w:rFonts w:cs="宋体" w:hint="eastAsia"/>
          <w:sz w:val="24"/>
          <w:szCs w:val="24"/>
        </w:rPr>
        <w:t>30</w:t>
      </w:r>
      <w:r w:rsidRPr="001E19F2">
        <w:rPr>
          <w:rFonts w:cs="宋体" w:hint="eastAsia"/>
          <w:sz w:val="24"/>
          <w:szCs w:val="24"/>
        </w:rPr>
        <w:t>分钟到田赛检录处检录，点名不到者以弃权论处。</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五、各单位领队、教练均不得进入比赛场地。</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六、各项成绩公布后，取得名次的运动员应及时按领奖规定到领奖处领证书。</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七、各单位参赛的运动员和组织的观众应注意安全，避免发生事故，讲文明礼貌、注意公共卫生。</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八、依据《田径运动竞赛规则》任何人不得带跑。为严肃纪律保证安全、防止意外事故的发生，带跑者经劝阻无效，将视情节扣单位团体总分，运动员经警告无效取消参赛资格。</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九、裁判员、工作人员严禁带其他人员入场，证件不得转借，违者收回证件并通报批评。</w:t>
      </w:r>
    </w:p>
    <w:p w:rsidR="00AF6007" w:rsidRPr="001E19F2" w:rsidRDefault="00AF6007" w:rsidP="00E91589">
      <w:pPr>
        <w:pStyle w:val="2"/>
      </w:pPr>
      <w:bookmarkStart w:id="19" w:name="_Toc355354804"/>
      <w:bookmarkStart w:id="20" w:name="_Toc388258206"/>
      <w:bookmarkStart w:id="21" w:name="_Toc419361239"/>
      <w:bookmarkStart w:id="22" w:name="_Toc419477418"/>
      <w:bookmarkStart w:id="23" w:name="_Toc450804427"/>
      <w:r w:rsidRPr="001E19F2">
        <w:rPr>
          <w:rFonts w:hint="eastAsia"/>
        </w:rPr>
        <w:t>运动员守则</w:t>
      </w:r>
      <w:bookmarkEnd w:id="19"/>
      <w:bookmarkEnd w:id="20"/>
      <w:bookmarkEnd w:id="21"/>
      <w:bookmarkEnd w:id="22"/>
      <w:bookmarkEnd w:id="23"/>
    </w:p>
    <w:p w:rsidR="00AF6007" w:rsidRPr="001E19F2" w:rsidRDefault="00AF6007" w:rsidP="00AF6007">
      <w:pPr>
        <w:spacing w:line="276" w:lineRule="auto"/>
        <w:ind w:firstLineChars="200" w:firstLine="480"/>
        <w:rPr>
          <w:sz w:val="24"/>
          <w:szCs w:val="24"/>
        </w:rPr>
      </w:pPr>
      <w:r w:rsidRPr="001E19F2">
        <w:rPr>
          <w:rFonts w:cs="宋体" w:hint="eastAsia"/>
          <w:sz w:val="24"/>
          <w:szCs w:val="24"/>
        </w:rPr>
        <w:t>一、拥护中国共产党，热爱社会主义祖国，坚持四项基本原则，刻苦学习，全面发展，为锻炼成为社会主义接班人而努力。</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二、有理想、有道德、有文化、有纪律，为振兴中华做出贡献。</w:t>
      </w:r>
      <w:r w:rsidRPr="001E19F2">
        <w:rPr>
          <w:rFonts w:cs="宋体"/>
          <w:sz w:val="24"/>
          <w:szCs w:val="24"/>
        </w:rPr>
        <w:t xml:space="preserve"> </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三、积极参加运动训练，服从领导，尊重教练，认真完成训练任务，努力提高运动竞技水平。</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四、赛出水平，赛出风格，胜不骄，败不馁，尊重对方，尊重裁判，尊重观众。</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五、认真对待每场比赛，奋力进取，顽强拼搏，反映出当代大学生运动员的精神风貌。</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六、团结友爱，关心集体，严于律己，勇于开展批评与自我批评，反对自由主义。</w:t>
      </w:r>
    </w:p>
    <w:p w:rsidR="00AF6007" w:rsidRPr="001E19F2" w:rsidRDefault="00AF6007" w:rsidP="00AF6007">
      <w:pPr>
        <w:spacing w:line="276" w:lineRule="auto"/>
        <w:ind w:firstLineChars="200" w:firstLine="480"/>
        <w:rPr>
          <w:sz w:val="24"/>
          <w:szCs w:val="24"/>
        </w:rPr>
      </w:pPr>
      <w:r w:rsidRPr="001E19F2">
        <w:rPr>
          <w:rFonts w:cs="宋体" w:hint="eastAsia"/>
          <w:sz w:val="24"/>
          <w:szCs w:val="24"/>
        </w:rPr>
        <w:t>七、讲文明、讲礼貌、讲卫生、讲道德、守纪律。</w:t>
      </w:r>
    </w:p>
    <w:p w:rsidR="00AF6007" w:rsidRPr="001E19F2" w:rsidRDefault="00AF6007" w:rsidP="00AF6007">
      <w:pPr>
        <w:spacing w:line="276" w:lineRule="auto"/>
        <w:ind w:firstLineChars="200" w:firstLine="480"/>
        <w:rPr>
          <w:rFonts w:cs="宋体"/>
          <w:sz w:val="24"/>
          <w:szCs w:val="24"/>
        </w:rPr>
      </w:pPr>
      <w:r w:rsidRPr="001E19F2">
        <w:rPr>
          <w:rFonts w:cs="宋体" w:hint="eastAsia"/>
          <w:sz w:val="24"/>
          <w:szCs w:val="24"/>
        </w:rPr>
        <w:t>八、尊重领导，服从组织，遵守校规队纪，真正做到令行禁止，反对无政府主义。</w:t>
      </w:r>
    </w:p>
    <w:p w:rsidR="008B3590" w:rsidRPr="001E19F2" w:rsidRDefault="008B3590" w:rsidP="00AF6007">
      <w:pPr>
        <w:spacing w:line="276" w:lineRule="auto"/>
        <w:ind w:firstLineChars="200" w:firstLine="480"/>
        <w:rPr>
          <w:rFonts w:cs="宋体"/>
          <w:sz w:val="24"/>
          <w:szCs w:val="24"/>
        </w:rPr>
      </w:pPr>
    </w:p>
    <w:p w:rsidR="008B3590" w:rsidRPr="001E19F2" w:rsidRDefault="008B3590" w:rsidP="00E91589">
      <w:pPr>
        <w:spacing w:line="276" w:lineRule="auto"/>
        <w:rPr>
          <w:rFonts w:cs="宋体"/>
          <w:sz w:val="24"/>
          <w:szCs w:val="24"/>
        </w:rPr>
      </w:pPr>
    </w:p>
    <w:p w:rsidR="008B3590" w:rsidRPr="001E19F2" w:rsidRDefault="008B3590" w:rsidP="00E91589">
      <w:pPr>
        <w:pStyle w:val="2"/>
      </w:pPr>
      <w:bookmarkStart w:id="24" w:name="_Toc355354805"/>
      <w:bookmarkStart w:id="25" w:name="_Toc388258207"/>
      <w:bookmarkStart w:id="26" w:name="_Toc419361240"/>
      <w:bookmarkStart w:id="27" w:name="_Toc419477419"/>
      <w:bookmarkStart w:id="28" w:name="_Toc450804428"/>
      <w:r w:rsidRPr="001E19F2">
        <w:rPr>
          <w:rFonts w:hint="eastAsia"/>
        </w:rPr>
        <w:lastRenderedPageBreak/>
        <w:t>裁判员守则</w:t>
      </w:r>
      <w:bookmarkEnd w:id="24"/>
      <w:bookmarkEnd w:id="25"/>
      <w:bookmarkEnd w:id="26"/>
      <w:bookmarkEnd w:id="27"/>
      <w:bookmarkEnd w:id="28"/>
    </w:p>
    <w:p w:rsidR="008B3590" w:rsidRPr="001E19F2" w:rsidRDefault="008B3590" w:rsidP="008B3590">
      <w:pPr>
        <w:spacing w:line="420" w:lineRule="exact"/>
        <w:ind w:firstLineChars="200" w:firstLine="480"/>
        <w:rPr>
          <w:sz w:val="24"/>
          <w:szCs w:val="24"/>
        </w:rPr>
      </w:pPr>
      <w:r w:rsidRPr="001E19F2">
        <w:rPr>
          <w:rFonts w:cs="宋体" w:hint="eastAsia"/>
          <w:sz w:val="24"/>
          <w:szCs w:val="24"/>
        </w:rPr>
        <w:t>拥护中国共产党、热爱社会主义祖国，热爱体育竞赛裁判工作。</w:t>
      </w:r>
    </w:p>
    <w:p w:rsidR="008B3590" w:rsidRPr="001E19F2" w:rsidRDefault="008B3590" w:rsidP="008B3590">
      <w:pPr>
        <w:spacing w:line="420" w:lineRule="exact"/>
        <w:ind w:firstLineChars="200" w:firstLine="480"/>
        <w:rPr>
          <w:sz w:val="24"/>
          <w:szCs w:val="24"/>
        </w:rPr>
      </w:pPr>
      <w:r w:rsidRPr="001E19F2">
        <w:rPr>
          <w:rFonts w:cs="宋体" w:hint="eastAsia"/>
          <w:sz w:val="24"/>
          <w:szCs w:val="24"/>
        </w:rPr>
        <w:t>努力钻研业务，精通规则和裁判法，积极参加实践，不断提高业务水平。</w:t>
      </w:r>
    </w:p>
    <w:p w:rsidR="008B3590" w:rsidRPr="001E19F2" w:rsidRDefault="008B3590" w:rsidP="008B3590">
      <w:pPr>
        <w:spacing w:line="420" w:lineRule="exact"/>
        <w:ind w:firstLineChars="200" w:firstLine="480"/>
        <w:rPr>
          <w:sz w:val="24"/>
          <w:szCs w:val="24"/>
        </w:rPr>
      </w:pPr>
      <w:r w:rsidRPr="001E19F2">
        <w:rPr>
          <w:rFonts w:cs="宋体" w:hint="eastAsia"/>
          <w:sz w:val="24"/>
          <w:szCs w:val="24"/>
        </w:rPr>
        <w:t>严格履行裁判职责，做到“严肃、认真、公正、准确”。</w:t>
      </w:r>
    </w:p>
    <w:p w:rsidR="008B3590" w:rsidRPr="001E19F2" w:rsidRDefault="008B3590" w:rsidP="008B3590">
      <w:pPr>
        <w:spacing w:line="420" w:lineRule="exact"/>
        <w:ind w:firstLineChars="200" w:firstLine="480"/>
        <w:rPr>
          <w:sz w:val="24"/>
          <w:szCs w:val="24"/>
        </w:rPr>
      </w:pPr>
      <w:r w:rsidRPr="001E19F2">
        <w:rPr>
          <w:rFonts w:cs="宋体" w:hint="eastAsia"/>
          <w:sz w:val="24"/>
          <w:szCs w:val="24"/>
        </w:rPr>
        <w:t>作风正派，不徇私情，坚持原则，敢于同不良倾向作斗争。</w:t>
      </w:r>
    </w:p>
    <w:p w:rsidR="008B3590" w:rsidRPr="001E19F2" w:rsidRDefault="008B3590" w:rsidP="008B3590">
      <w:pPr>
        <w:spacing w:line="420" w:lineRule="exact"/>
        <w:ind w:firstLineChars="200" w:firstLine="480"/>
        <w:rPr>
          <w:sz w:val="24"/>
          <w:szCs w:val="24"/>
        </w:rPr>
      </w:pPr>
      <w:r w:rsidRPr="001E19F2">
        <w:rPr>
          <w:rFonts w:cs="宋体" w:hint="eastAsia"/>
          <w:sz w:val="24"/>
          <w:szCs w:val="24"/>
        </w:rPr>
        <w:t>裁判员之间互相学习、互相尊重、互相扶持、加强团结，不搞宗派活动。</w:t>
      </w:r>
    </w:p>
    <w:p w:rsidR="008B3590" w:rsidRPr="001E19F2" w:rsidRDefault="008B3590" w:rsidP="008B3590">
      <w:pPr>
        <w:spacing w:line="420" w:lineRule="exact"/>
        <w:ind w:firstLineChars="200" w:firstLine="480"/>
        <w:rPr>
          <w:sz w:val="24"/>
          <w:szCs w:val="24"/>
        </w:rPr>
      </w:pPr>
      <w:r w:rsidRPr="001E19F2">
        <w:rPr>
          <w:rFonts w:cs="宋体" w:hint="eastAsia"/>
          <w:sz w:val="24"/>
          <w:szCs w:val="24"/>
        </w:rPr>
        <w:t>服从领导，遵守纪律，执行任务时精神饱满，服装整洁，仪表大方。</w:t>
      </w:r>
    </w:p>
    <w:p w:rsidR="008B3590" w:rsidRPr="001E19F2" w:rsidRDefault="008B3590" w:rsidP="008B3590">
      <w:pPr>
        <w:spacing w:line="420" w:lineRule="exact"/>
        <w:rPr>
          <w:sz w:val="24"/>
          <w:szCs w:val="24"/>
        </w:rPr>
      </w:pPr>
    </w:p>
    <w:p w:rsidR="008B3590" w:rsidRPr="001E19F2" w:rsidRDefault="008B3590" w:rsidP="008B3590">
      <w:pPr>
        <w:spacing w:line="420" w:lineRule="exact"/>
        <w:rPr>
          <w:sz w:val="24"/>
          <w:szCs w:val="24"/>
        </w:rPr>
      </w:pPr>
    </w:p>
    <w:p w:rsidR="008B3590" w:rsidRDefault="008B3590" w:rsidP="008B3590">
      <w:pPr>
        <w:spacing w:line="420" w:lineRule="exact"/>
        <w:rPr>
          <w:sz w:val="24"/>
          <w:szCs w:val="24"/>
        </w:rPr>
      </w:pPr>
    </w:p>
    <w:p w:rsidR="005C6EC8" w:rsidRPr="001E19F2" w:rsidRDefault="005C6EC8" w:rsidP="008B3590">
      <w:pPr>
        <w:spacing w:line="420" w:lineRule="exact"/>
        <w:rPr>
          <w:sz w:val="24"/>
          <w:szCs w:val="24"/>
        </w:rPr>
      </w:pPr>
    </w:p>
    <w:p w:rsidR="008B3590" w:rsidRPr="001E19F2" w:rsidRDefault="008B3590" w:rsidP="00E91589">
      <w:pPr>
        <w:pStyle w:val="2"/>
      </w:pPr>
      <w:bookmarkStart w:id="29" w:name="_Toc355354806"/>
      <w:bookmarkStart w:id="30" w:name="_Toc388258208"/>
      <w:bookmarkStart w:id="31" w:name="_Toc419361241"/>
      <w:bookmarkStart w:id="32" w:name="_Toc419477420"/>
      <w:bookmarkStart w:id="33" w:name="_Toc450804429"/>
      <w:r w:rsidRPr="001E19F2">
        <w:rPr>
          <w:rFonts w:hint="eastAsia"/>
        </w:rPr>
        <w:t>教练员守则</w:t>
      </w:r>
      <w:bookmarkEnd w:id="29"/>
      <w:bookmarkEnd w:id="30"/>
      <w:bookmarkEnd w:id="31"/>
      <w:bookmarkEnd w:id="32"/>
      <w:bookmarkEnd w:id="33"/>
    </w:p>
    <w:p w:rsidR="008B3590" w:rsidRPr="001E19F2" w:rsidRDefault="008B3590" w:rsidP="008B3590">
      <w:pPr>
        <w:spacing w:line="420" w:lineRule="exact"/>
        <w:ind w:firstLineChars="200" w:firstLine="480"/>
        <w:rPr>
          <w:sz w:val="24"/>
          <w:szCs w:val="24"/>
        </w:rPr>
      </w:pPr>
      <w:r w:rsidRPr="001E19F2">
        <w:rPr>
          <w:rFonts w:cs="宋体" w:hint="eastAsia"/>
          <w:sz w:val="24"/>
          <w:szCs w:val="24"/>
        </w:rPr>
        <w:t>拥护中国共产党，热爱社会主义祖国，忠诚党的事业，培养高素质的大学生运动员。</w:t>
      </w:r>
    </w:p>
    <w:p w:rsidR="008B3590" w:rsidRPr="001E19F2" w:rsidRDefault="008B3590" w:rsidP="008B3590">
      <w:pPr>
        <w:spacing w:line="420" w:lineRule="exact"/>
        <w:ind w:firstLineChars="200" w:firstLine="480"/>
        <w:rPr>
          <w:sz w:val="24"/>
          <w:szCs w:val="24"/>
        </w:rPr>
      </w:pPr>
      <w:r w:rsidRPr="001E19F2">
        <w:rPr>
          <w:rFonts w:cs="宋体" w:hint="eastAsia"/>
          <w:sz w:val="24"/>
          <w:szCs w:val="24"/>
        </w:rPr>
        <w:t>严格管理，加强思想政治工作，努力把大学生运动员培养成为德、智、体全面发展的事业接班人。</w:t>
      </w:r>
    </w:p>
    <w:p w:rsidR="008B3590" w:rsidRPr="001E19F2" w:rsidRDefault="008B3590" w:rsidP="008B3590">
      <w:pPr>
        <w:spacing w:line="420" w:lineRule="exact"/>
        <w:ind w:firstLineChars="200" w:firstLine="480"/>
        <w:rPr>
          <w:sz w:val="24"/>
          <w:szCs w:val="24"/>
        </w:rPr>
      </w:pPr>
      <w:r w:rsidRPr="001E19F2">
        <w:rPr>
          <w:rFonts w:cs="宋体" w:hint="eastAsia"/>
          <w:sz w:val="24"/>
          <w:szCs w:val="24"/>
        </w:rPr>
        <w:t>教书育人，关心学生的全面发展，提倡无私奉献，严于律已，通过言传身教，加强学生思想教育。</w:t>
      </w:r>
    </w:p>
    <w:p w:rsidR="008B3590" w:rsidRPr="001E19F2" w:rsidRDefault="008B3590" w:rsidP="008B3590">
      <w:pPr>
        <w:spacing w:line="420" w:lineRule="exact"/>
        <w:ind w:firstLineChars="200" w:firstLine="480"/>
        <w:rPr>
          <w:sz w:val="24"/>
          <w:szCs w:val="24"/>
        </w:rPr>
      </w:pPr>
      <w:r w:rsidRPr="001E19F2">
        <w:rPr>
          <w:rFonts w:cs="宋体" w:hint="eastAsia"/>
          <w:sz w:val="24"/>
          <w:szCs w:val="24"/>
        </w:rPr>
        <w:t>从难从严从实战出发，进行科学训练，认真制订训练计划，提高训练水平。</w:t>
      </w:r>
    </w:p>
    <w:p w:rsidR="008B3590" w:rsidRPr="001E19F2" w:rsidRDefault="008B3590" w:rsidP="008B3590">
      <w:pPr>
        <w:spacing w:line="420" w:lineRule="exact"/>
        <w:ind w:firstLineChars="200" w:firstLine="480"/>
        <w:rPr>
          <w:sz w:val="24"/>
          <w:szCs w:val="24"/>
        </w:rPr>
      </w:pPr>
      <w:r w:rsidRPr="001E19F2">
        <w:rPr>
          <w:rFonts w:cs="宋体" w:hint="eastAsia"/>
          <w:sz w:val="24"/>
          <w:szCs w:val="24"/>
        </w:rPr>
        <w:t>做好赛前准备和临场指挥，赛后认真总结。</w:t>
      </w:r>
    </w:p>
    <w:p w:rsidR="008B3590" w:rsidRPr="001E19F2" w:rsidRDefault="008B3590" w:rsidP="008B3590">
      <w:pPr>
        <w:spacing w:line="420" w:lineRule="exact"/>
        <w:ind w:firstLineChars="200" w:firstLine="480"/>
        <w:rPr>
          <w:sz w:val="24"/>
          <w:szCs w:val="24"/>
        </w:rPr>
      </w:pPr>
      <w:r w:rsidRPr="001E19F2">
        <w:rPr>
          <w:rFonts w:cs="宋体" w:hint="eastAsia"/>
          <w:sz w:val="24"/>
          <w:szCs w:val="24"/>
        </w:rPr>
        <w:t>发扬民主、关心和爱护运动员，不准打骂和变相体罚运动员，不准侮辱学生人格。</w:t>
      </w:r>
    </w:p>
    <w:p w:rsidR="008B3590" w:rsidRPr="001E19F2" w:rsidRDefault="008B3590" w:rsidP="008B3590">
      <w:pPr>
        <w:spacing w:line="420" w:lineRule="exact"/>
        <w:ind w:firstLineChars="200" w:firstLine="480"/>
        <w:rPr>
          <w:sz w:val="24"/>
          <w:szCs w:val="24"/>
        </w:rPr>
      </w:pPr>
      <w:r w:rsidRPr="001E19F2">
        <w:rPr>
          <w:rFonts w:cs="宋体" w:hint="eastAsia"/>
          <w:sz w:val="24"/>
          <w:szCs w:val="24"/>
        </w:rPr>
        <w:t>坚持真理，发扬正气，在训练、学习、生活诸方面作运动员表率，在运动场馆内不吸烟，比赛期间不得酗酒。</w:t>
      </w:r>
    </w:p>
    <w:p w:rsidR="008B3590" w:rsidRPr="001E19F2" w:rsidRDefault="008B3590" w:rsidP="008B3590">
      <w:pPr>
        <w:spacing w:line="420" w:lineRule="exact"/>
        <w:ind w:firstLineChars="200" w:firstLine="480"/>
        <w:rPr>
          <w:sz w:val="24"/>
          <w:szCs w:val="24"/>
        </w:rPr>
      </w:pPr>
      <w:r w:rsidRPr="001E19F2">
        <w:rPr>
          <w:rFonts w:cs="宋体" w:hint="eastAsia"/>
          <w:sz w:val="24"/>
          <w:szCs w:val="24"/>
        </w:rPr>
        <w:t>教练员之间要互相尊重、互相学习、互相支持、团结协作。</w:t>
      </w:r>
    </w:p>
    <w:p w:rsidR="008B3590" w:rsidRPr="001E19F2" w:rsidRDefault="008B3590" w:rsidP="008B3590">
      <w:pPr>
        <w:spacing w:line="360" w:lineRule="auto"/>
        <w:ind w:firstLineChars="200" w:firstLine="480"/>
        <w:rPr>
          <w:rFonts w:cs="宋体"/>
          <w:sz w:val="24"/>
          <w:szCs w:val="24"/>
        </w:rPr>
      </w:pPr>
      <w:r w:rsidRPr="001E19F2">
        <w:rPr>
          <w:rFonts w:cs="宋体" w:hint="eastAsia"/>
          <w:sz w:val="24"/>
          <w:szCs w:val="24"/>
        </w:rPr>
        <w:t>遵纪守法，维护社会公德，模范地执行各项规章制度，敢于同不良倾向作斗争。</w:t>
      </w:r>
    </w:p>
    <w:p w:rsidR="008B3590" w:rsidRPr="001E19F2" w:rsidRDefault="008B3590" w:rsidP="00AF6007">
      <w:pPr>
        <w:spacing w:line="276" w:lineRule="auto"/>
        <w:ind w:firstLineChars="200" w:firstLine="480"/>
        <w:rPr>
          <w:sz w:val="24"/>
          <w:szCs w:val="24"/>
        </w:rPr>
      </w:pPr>
    </w:p>
    <w:p w:rsidR="008B3590" w:rsidRPr="001E19F2" w:rsidRDefault="008B3590" w:rsidP="00AF6007">
      <w:pPr>
        <w:spacing w:line="276" w:lineRule="auto"/>
        <w:ind w:firstLineChars="200" w:firstLine="480"/>
        <w:rPr>
          <w:sz w:val="24"/>
          <w:szCs w:val="24"/>
        </w:rPr>
      </w:pPr>
    </w:p>
    <w:p w:rsidR="008B3590" w:rsidRPr="001E19F2" w:rsidRDefault="008B3590" w:rsidP="00E91589">
      <w:pPr>
        <w:spacing w:line="276" w:lineRule="auto"/>
        <w:rPr>
          <w:sz w:val="24"/>
          <w:szCs w:val="24"/>
        </w:rPr>
      </w:pPr>
    </w:p>
    <w:p w:rsidR="008B3590" w:rsidRPr="00E91589" w:rsidRDefault="008B3590" w:rsidP="00E91589">
      <w:pPr>
        <w:pStyle w:val="2"/>
      </w:pPr>
      <w:bookmarkStart w:id="34" w:name="_Toc450804430"/>
      <w:bookmarkStart w:id="35" w:name="_Toc355354808"/>
      <w:bookmarkStart w:id="36" w:name="_Toc388258210"/>
      <w:bookmarkStart w:id="37" w:name="_Toc419361243"/>
      <w:bookmarkStart w:id="38" w:name="_Toc419477422"/>
      <w:r w:rsidRPr="00E91589">
        <w:rPr>
          <w:rFonts w:hint="eastAsia"/>
        </w:rPr>
        <w:lastRenderedPageBreak/>
        <w:t>大会主席团名单</w:t>
      </w:r>
      <w:bookmarkEnd w:id="34"/>
    </w:p>
    <w:p w:rsidR="00505E94" w:rsidRPr="001E19F2" w:rsidRDefault="00505E94" w:rsidP="00505E94">
      <w:pPr>
        <w:spacing w:line="360" w:lineRule="auto"/>
        <w:ind w:firstLineChars="350" w:firstLine="840"/>
        <w:rPr>
          <w:sz w:val="24"/>
          <w:szCs w:val="24"/>
        </w:rPr>
      </w:pPr>
      <w:r w:rsidRPr="001E19F2">
        <w:rPr>
          <w:rFonts w:hint="eastAsia"/>
          <w:sz w:val="24"/>
          <w:szCs w:val="24"/>
        </w:rPr>
        <w:t>谭向勇</w:t>
      </w:r>
      <w:r w:rsidRPr="001E19F2">
        <w:rPr>
          <w:sz w:val="24"/>
          <w:szCs w:val="24"/>
        </w:rPr>
        <w:t xml:space="preserve">   </w:t>
      </w:r>
      <w:r w:rsidRPr="001E19F2">
        <w:rPr>
          <w:rFonts w:hint="eastAsia"/>
          <w:sz w:val="24"/>
          <w:szCs w:val="24"/>
        </w:rPr>
        <w:t>孙宝国</w:t>
      </w:r>
      <w:r w:rsidRPr="001E19F2">
        <w:rPr>
          <w:sz w:val="24"/>
          <w:szCs w:val="24"/>
        </w:rPr>
        <w:t xml:space="preserve">   </w:t>
      </w:r>
      <w:r w:rsidRPr="001E19F2">
        <w:rPr>
          <w:rFonts w:hint="eastAsia"/>
          <w:sz w:val="24"/>
          <w:szCs w:val="24"/>
        </w:rPr>
        <w:t>张德玉</w:t>
      </w:r>
      <w:r w:rsidRPr="001E19F2">
        <w:rPr>
          <w:sz w:val="24"/>
          <w:szCs w:val="24"/>
        </w:rPr>
        <w:t xml:space="preserve">   </w:t>
      </w:r>
      <w:r w:rsidRPr="001E19F2">
        <w:rPr>
          <w:rFonts w:hint="eastAsia"/>
          <w:sz w:val="24"/>
          <w:szCs w:val="24"/>
        </w:rPr>
        <w:t>谢志华</w:t>
      </w:r>
      <w:r w:rsidRPr="001E19F2">
        <w:rPr>
          <w:sz w:val="24"/>
          <w:szCs w:val="24"/>
        </w:rPr>
        <w:t xml:space="preserve">   </w:t>
      </w:r>
      <w:r w:rsidRPr="001E19F2">
        <w:rPr>
          <w:rFonts w:hint="eastAsia"/>
          <w:sz w:val="24"/>
          <w:szCs w:val="24"/>
        </w:rPr>
        <w:t>李朝鲜</w:t>
      </w:r>
      <w:r w:rsidRPr="001E19F2">
        <w:rPr>
          <w:sz w:val="24"/>
          <w:szCs w:val="24"/>
        </w:rPr>
        <w:t xml:space="preserve">  </w:t>
      </w:r>
      <w:r w:rsidRPr="001E19F2">
        <w:rPr>
          <w:rFonts w:hint="eastAsia"/>
          <w:sz w:val="24"/>
          <w:szCs w:val="24"/>
        </w:rPr>
        <w:t xml:space="preserve"> </w:t>
      </w:r>
      <w:r w:rsidRPr="001E19F2">
        <w:rPr>
          <w:rFonts w:hint="eastAsia"/>
          <w:sz w:val="24"/>
          <w:szCs w:val="24"/>
        </w:rPr>
        <w:t>张</w:t>
      </w:r>
      <w:r w:rsidRPr="001E19F2">
        <w:rPr>
          <w:sz w:val="24"/>
          <w:szCs w:val="24"/>
        </w:rPr>
        <w:t xml:space="preserve">  </w:t>
      </w:r>
      <w:r w:rsidRPr="001E19F2">
        <w:rPr>
          <w:rFonts w:hint="eastAsia"/>
          <w:sz w:val="24"/>
          <w:szCs w:val="24"/>
        </w:rPr>
        <w:t>耘</w:t>
      </w:r>
      <w:r w:rsidRPr="001E19F2">
        <w:rPr>
          <w:rFonts w:hint="eastAsia"/>
          <w:sz w:val="24"/>
          <w:szCs w:val="24"/>
        </w:rPr>
        <w:t xml:space="preserve">   </w:t>
      </w:r>
      <w:r w:rsidRPr="001E19F2">
        <w:rPr>
          <w:rFonts w:hint="eastAsia"/>
          <w:sz w:val="24"/>
          <w:szCs w:val="24"/>
        </w:rPr>
        <w:t>郑文红</w:t>
      </w:r>
    </w:p>
    <w:p w:rsidR="00505E94" w:rsidRPr="001E19F2" w:rsidRDefault="00505E94" w:rsidP="00505E94">
      <w:pPr>
        <w:spacing w:line="360" w:lineRule="auto"/>
        <w:ind w:leftChars="114" w:left="239" w:firstLineChars="250" w:firstLine="600"/>
        <w:rPr>
          <w:sz w:val="24"/>
          <w:szCs w:val="24"/>
        </w:rPr>
      </w:pPr>
      <w:r w:rsidRPr="001E19F2">
        <w:rPr>
          <w:rFonts w:hint="eastAsia"/>
          <w:sz w:val="24"/>
          <w:szCs w:val="24"/>
        </w:rPr>
        <w:t>方德英</w:t>
      </w:r>
      <w:r w:rsidRPr="001E19F2">
        <w:rPr>
          <w:sz w:val="24"/>
          <w:szCs w:val="24"/>
        </w:rPr>
        <w:t xml:space="preserve">   </w:t>
      </w:r>
      <w:r w:rsidRPr="001E19F2">
        <w:rPr>
          <w:rFonts w:hint="eastAsia"/>
          <w:sz w:val="24"/>
          <w:szCs w:val="24"/>
        </w:rPr>
        <w:t>邱晓平</w:t>
      </w:r>
      <w:r w:rsidRPr="001E19F2">
        <w:rPr>
          <w:sz w:val="24"/>
          <w:szCs w:val="24"/>
        </w:rPr>
        <w:t xml:space="preserve">   </w:t>
      </w:r>
      <w:r w:rsidRPr="001E19F2">
        <w:rPr>
          <w:rFonts w:hint="eastAsia"/>
          <w:sz w:val="24"/>
          <w:szCs w:val="24"/>
        </w:rPr>
        <w:t>董竹娟</w:t>
      </w:r>
      <w:r w:rsidRPr="001E19F2">
        <w:rPr>
          <w:sz w:val="24"/>
          <w:szCs w:val="24"/>
        </w:rPr>
        <w:t xml:space="preserve">   </w:t>
      </w:r>
      <w:r w:rsidRPr="001E19F2">
        <w:rPr>
          <w:rFonts w:hint="eastAsia"/>
          <w:sz w:val="24"/>
          <w:szCs w:val="24"/>
        </w:rPr>
        <w:t>王小艺</w:t>
      </w:r>
      <w:r w:rsidRPr="001E19F2">
        <w:rPr>
          <w:sz w:val="24"/>
          <w:szCs w:val="24"/>
        </w:rPr>
        <w:t xml:space="preserve">   </w:t>
      </w:r>
      <w:r w:rsidRPr="001E19F2">
        <w:rPr>
          <w:rFonts w:hint="eastAsia"/>
          <w:sz w:val="24"/>
          <w:szCs w:val="24"/>
        </w:rPr>
        <w:t>田</w:t>
      </w:r>
      <w:r w:rsidRPr="001E19F2">
        <w:rPr>
          <w:sz w:val="24"/>
          <w:szCs w:val="24"/>
        </w:rPr>
        <w:t xml:space="preserve">  </w:t>
      </w:r>
      <w:r w:rsidRPr="001E19F2">
        <w:rPr>
          <w:rFonts w:hint="eastAsia"/>
          <w:sz w:val="24"/>
          <w:szCs w:val="24"/>
        </w:rPr>
        <w:t>宏</w:t>
      </w:r>
      <w:r w:rsidRPr="001E19F2">
        <w:rPr>
          <w:rFonts w:hint="eastAsia"/>
          <w:sz w:val="24"/>
          <w:szCs w:val="24"/>
        </w:rPr>
        <w:t xml:space="preserve">   </w:t>
      </w:r>
      <w:r w:rsidRPr="001E19F2">
        <w:rPr>
          <w:rFonts w:hint="eastAsia"/>
          <w:sz w:val="24"/>
          <w:szCs w:val="24"/>
        </w:rPr>
        <w:t>吕</w:t>
      </w:r>
      <w:r w:rsidRPr="001E19F2">
        <w:rPr>
          <w:rFonts w:hint="eastAsia"/>
          <w:sz w:val="24"/>
          <w:szCs w:val="24"/>
        </w:rPr>
        <w:t xml:space="preserve">  </w:t>
      </w:r>
      <w:r w:rsidRPr="001E19F2">
        <w:rPr>
          <w:rFonts w:hint="eastAsia"/>
          <w:sz w:val="24"/>
          <w:szCs w:val="24"/>
        </w:rPr>
        <w:t>良</w:t>
      </w:r>
      <w:r w:rsidRPr="001E19F2">
        <w:rPr>
          <w:rFonts w:hint="eastAsia"/>
          <w:sz w:val="24"/>
          <w:szCs w:val="24"/>
        </w:rPr>
        <w:t xml:space="preserve">   </w:t>
      </w:r>
      <w:r w:rsidRPr="001E19F2">
        <w:rPr>
          <w:rFonts w:hint="eastAsia"/>
          <w:sz w:val="24"/>
          <w:szCs w:val="24"/>
        </w:rPr>
        <w:t>张春萍</w:t>
      </w:r>
    </w:p>
    <w:p w:rsidR="00505E94" w:rsidRPr="001E19F2" w:rsidRDefault="00505E94" w:rsidP="00505E94">
      <w:pPr>
        <w:spacing w:line="360" w:lineRule="auto"/>
        <w:ind w:leftChars="114" w:left="239" w:firstLineChars="250" w:firstLine="600"/>
        <w:rPr>
          <w:sz w:val="24"/>
          <w:szCs w:val="24"/>
        </w:rPr>
      </w:pPr>
      <w:r w:rsidRPr="001E19F2">
        <w:rPr>
          <w:rFonts w:hint="eastAsia"/>
          <w:sz w:val="24"/>
          <w:szCs w:val="24"/>
        </w:rPr>
        <w:t>施</w:t>
      </w:r>
      <w:r w:rsidRPr="001E19F2">
        <w:rPr>
          <w:rFonts w:hint="eastAsia"/>
          <w:sz w:val="24"/>
          <w:szCs w:val="24"/>
        </w:rPr>
        <w:t xml:space="preserve">  </w:t>
      </w:r>
      <w:r w:rsidRPr="001E19F2">
        <w:rPr>
          <w:rFonts w:hint="eastAsia"/>
          <w:sz w:val="24"/>
          <w:szCs w:val="24"/>
        </w:rPr>
        <w:t>枫</w:t>
      </w:r>
      <w:r w:rsidRPr="001E19F2">
        <w:rPr>
          <w:rFonts w:hint="eastAsia"/>
          <w:sz w:val="24"/>
          <w:szCs w:val="24"/>
        </w:rPr>
        <w:t xml:space="preserve">   </w:t>
      </w:r>
      <w:r w:rsidRPr="001E19F2">
        <w:rPr>
          <w:rFonts w:hint="eastAsia"/>
          <w:sz w:val="24"/>
          <w:szCs w:val="24"/>
        </w:rPr>
        <w:t>吕素香</w:t>
      </w:r>
      <w:r w:rsidRPr="001E19F2">
        <w:rPr>
          <w:rFonts w:hint="eastAsia"/>
          <w:sz w:val="24"/>
          <w:szCs w:val="24"/>
        </w:rPr>
        <w:t xml:space="preserve">   </w:t>
      </w:r>
      <w:r w:rsidRPr="001E19F2">
        <w:rPr>
          <w:rFonts w:hint="eastAsia"/>
          <w:sz w:val="24"/>
          <w:szCs w:val="24"/>
        </w:rPr>
        <w:t>顿劲松</w:t>
      </w:r>
      <w:r w:rsidRPr="001E19F2">
        <w:rPr>
          <w:rFonts w:hint="eastAsia"/>
          <w:sz w:val="24"/>
          <w:szCs w:val="24"/>
        </w:rPr>
        <w:t xml:space="preserve">   </w:t>
      </w:r>
      <w:r w:rsidRPr="001E19F2">
        <w:rPr>
          <w:rFonts w:hint="eastAsia"/>
          <w:sz w:val="24"/>
          <w:szCs w:val="24"/>
        </w:rPr>
        <w:t>卢灿宽</w:t>
      </w:r>
      <w:r w:rsidRPr="001E19F2">
        <w:rPr>
          <w:rFonts w:hint="eastAsia"/>
          <w:sz w:val="24"/>
          <w:szCs w:val="24"/>
        </w:rPr>
        <w:t xml:space="preserve">   </w:t>
      </w:r>
      <w:r w:rsidRPr="001E19F2">
        <w:rPr>
          <w:rFonts w:hint="eastAsia"/>
          <w:sz w:val="24"/>
          <w:szCs w:val="24"/>
        </w:rPr>
        <w:t>王海伟</w:t>
      </w:r>
    </w:p>
    <w:p w:rsidR="00505E94" w:rsidRPr="001E19F2" w:rsidRDefault="00505E94" w:rsidP="00505E94"/>
    <w:p w:rsidR="008B3590" w:rsidRPr="00E91589" w:rsidRDefault="008B3590" w:rsidP="00E91589">
      <w:pPr>
        <w:pStyle w:val="2"/>
      </w:pPr>
      <w:bookmarkStart w:id="39" w:name="_Toc450804431"/>
      <w:r w:rsidRPr="00E91589">
        <w:rPr>
          <w:rFonts w:hint="eastAsia"/>
        </w:rPr>
        <w:t>大会工作人员名单</w:t>
      </w:r>
      <w:bookmarkEnd w:id="35"/>
      <w:bookmarkEnd w:id="36"/>
      <w:bookmarkEnd w:id="37"/>
      <w:bookmarkEnd w:id="38"/>
      <w:bookmarkEnd w:id="39"/>
    </w:p>
    <w:p w:rsidR="008B3590" w:rsidRPr="001E19F2" w:rsidRDefault="008B3590" w:rsidP="008B3590">
      <w:pPr>
        <w:spacing w:line="336" w:lineRule="auto"/>
        <w:ind w:firstLineChars="75" w:firstLine="180"/>
        <w:rPr>
          <w:sz w:val="24"/>
          <w:szCs w:val="24"/>
        </w:rPr>
      </w:pPr>
      <w:bookmarkStart w:id="40" w:name="_Toc355354809"/>
      <w:bookmarkStart w:id="41" w:name="_Toc388258211"/>
      <w:bookmarkStart w:id="42" w:name="_Toc419361244"/>
      <w:r w:rsidRPr="001E19F2">
        <w:rPr>
          <w:rFonts w:hint="eastAsia"/>
          <w:sz w:val="24"/>
          <w:szCs w:val="24"/>
        </w:rPr>
        <w:t>现场总指挥</w:t>
      </w:r>
      <w:r w:rsidRPr="001E19F2">
        <w:rPr>
          <w:rFonts w:hint="eastAsia"/>
          <w:sz w:val="24"/>
          <w:szCs w:val="24"/>
        </w:rPr>
        <w:t xml:space="preserve">:      </w:t>
      </w:r>
      <w:r w:rsidRPr="001E19F2">
        <w:rPr>
          <w:rFonts w:hint="eastAsia"/>
          <w:sz w:val="24"/>
          <w:szCs w:val="24"/>
        </w:rPr>
        <w:t>吕</w:t>
      </w:r>
      <w:r w:rsidRPr="001E19F2">
        <w:rPr>
          <w:rFonts w:hint="eastAsia"/>
          <w:sz w:val="24"/>
          <w:szCs w:val="24"/>
        </w:rPr>
        <w:t xml:space="preserve">  </w:t>
      </w:r>
      <w:r w:rsidRPr="001E19F2">
        <w:rPr>
          <w:rFonts w:hint="eastAsia"/>
          <w:sz w:val="24"/>
          <w:szCs w:val="24"/>
        </w:rPr>
        <w:t>良</w:t>
      </w:r>
    </w:p>
    <w:p w:rsidR="008B3590" w:rsidRPr="001E19F2" w:rsidRDefault="008B3590" w:rsidP="008B3590">
      <w:pPr>
        <w:spacing w:line="336" w:lineRule="auto"/>
        <w:ind w:firstLineChars="75" w:firstLine="180"/>
        <w:rPr>
          <w:sz w:val="24"/>
          <w:szCs w:val="24"/>
        </w:rPr>
      </w:pPr>
      <w:r w:rsidRPr="001E19F2">
        <w:rPr>
          <w:rFonts w:hint="eastAsia"/>
          <w:sz w:val="24"/>
          <w:szCs w:val="24"/>
        </w:rPr>
        <w:t>现场副总指挥</w:t>
      </w:r>
      <w:r w:rsidRPr="001E19F2">
        <w:rPr>
          <w:rFonts w:hint="eastAsia"/>
          <w:sz w:val="24"/>
          <w:szCs w:val="24"/>
        </w:rPr>
        <w:t xml:space="preserve">:    </w:t>
      </w:r>
      <w:r w:rsidRPr="001E19F2">
        <w:rPr>
          <w:rFonts w:hint="eastAsia"/>
          <w:sz w:val="24"/>
          <w:szCs w:val="24"/>
        </w:rPr>
        <w:t>郭</w:t>
      </w:r>
      <w:r w:rsidRPr="001E19F2">
        <w:rPr>
          <w:rFonts w:hint="eastAsia"/>
          <w:sz w:val="24"/>
          <w:szCs w:val="24"/>
        </w:rPr>
        <w:t xml:space="preserve">  </w:t>
      </w:r>
      <w:r w:rsidRPr="001E19F2">
        <w:rPr>
          <w:rFonts w:hint="eastAsia"/>
          <w:sz w:val="24"/>
          <w:szCs w:val="24"/>
        </w:rPr>
        <w:t>杰</w:t>
      </w:r>
      <w:r w:rsidRPr="001E19F2">
        <w:rPr>
          <w:rFonts w:hint="eastAsia"/>
          <w:sz w:val="24"/>
          <w:szCs w:val="24"/>
        </w:rPr>
        <w:t xml:space="preserve">  </w:t>
      </w:r>
      <w:r w:rsidRPr="001E19F2">
        <w:rPr>
          <w:rFonts w:hint="eastAsia"/>
          <w:sz w:val="24"/>
          <w:szCs w:val="24"/>
        </w:rPr>
        <w:t>尹宝星</w:t>
      </w:r>
    </w:p>
    <w:p w:rsidR="008B3590" w:rsidRPr="001E19F2" w:rsidRDefault="008B3590" w:rsidP="008B3590">
      <w:pPr>
        <w:spacing w:line="336" w:lineRule="auto"/>
        <w:ind w:firstLineChars="75" w:firstLine="180"/>
        <w:rPr>
          <w:sz w:val="24"/>
          <w:szCs w:val="24"/>
        </w:rPr>
      </w:pPr>
      <w:r w:rsidRPr="001E19F2">
        <w:rPr>
          <w:rFonts w:hint="eastAsia"/>
          <w:sz w:val="24"/>
          <w:szCs w:val="24"/>
        </w:rPr>
        <w:t>办公室主任</w:t>
      </w:r>
      <w:r w:rsidRPr="001E19F2">
        <w:rPr>
          <w:rFonts w:hint="eastAsia"/>
          <w:sz w:val="24"/>
          <w:szCs w:val="24"/>
        </w:rPr>
        <w:t xml:space="preserve">:      </w:t>
      </w:r>
      <w:r w:rsidRPr="001E19F2">
        <w:rPr>
          <w:sz w:val="24"/>
          <w:szCs w:val="24"/>
        </w:rPr>
        <w:t>落卫峰</w:t>
      </w:r>
      <w:r w:rsidRPr="001E19F2">
        <w:rPr>
          <w:rFonts w:hint="eastAsia"/>
          <w:sz w:val="24"/>
          <w:szCs w:val="24"/>
        </w:rPr>
        <w:t xml:space="preserve"> </w:t>
      </w:r>
    </w:p>
    <w:p w:rsidR="008B3590" w:rsidRPr="001E19F2" w:rsidRDefault="008B3590" w:rsidP="008B3590">
      <w:pPr>
        <w:spacing w:line="336" w:lineRule="auto"/>
        <w:ind w:firstLineChars="75" w:firstLine="180"/>
        <w:rPr>
          <w:sz w:val="24"/>
          <w:szCs w:val="24"/>
        </w:rPr>
      </w:pPr>
      <w:r w:rsidRPr="001E19F2">
        <w:rPr>
          <w:rFonts w:hint="eastAsia"/>
          <w:sz w:val="24"/>
          <w:szCs w:val="24"/>
        </w:rPr>
        <w:t>办公室人员</w:t>
      </w:r>
      <w:r w:rsidRPr="001E19F2">
        <w:rPr>
          <w:rFonts w:hint="eastAsia"/>
          <w:sz w:val="24"/>
          <w:szCs w:val="24"/>
        </w:rPr>
        <w:t xml:space="preserve">:      </w:t>
      </w:r>
      <w:r w:rsidRPr="001E19F2">
        <w:rPr>
          <w:rFonts w:hint="eastAsia"/>
          <w:sz w:val="24"/>
          <w:szCs w:val="24"/>
        </w:rPr>
        <w:t>袁弋寒</w:t>
      </w:r>
      <w:r w:rsidRPr="001E19F2">
        <w:rPr>
          <w:rFonts w:hint="eastAsia"/>
          <w:sz w:val="24"/>
          <w:szCs w:val="24"/>
        </w:rPr>
        <w:t xml:space="preserve">  </w:t>
      </w:r>
      <w:r w:rsidRPr="001E19F2">
        <w:rPr>
          <w:rFonts w:hint="eastAsia"/>
          <w:sz w:val="24"/>
          <w:szCs w:val="24"/>
        </w:rPr>
        <w:t>丁</w:t>
      </w:r>
      <w:r w:rsidRPr="001E19F2">
        <w:rPr>
          <w:rFonts w:hint="eastAsia"/>
          <w:sz w:val="24"/>
          <w:szCs w:val="24"/>
        </w:rPr>
        <w:t xml:space="preserve">  </w:t>
      </w:r>
      <w:r w:rsidRPr="001E19F2">
        <w:rPr>
          <w:rFonts w:hint="eastAsia"/>
          <w:sz w:val="24"/>
          <w:szCs w:val="24"/>
        </w:rPr>
        <w:t>璇</w:t>
      </w:r>
    </w:p>
    <w:p w:rsidR="008B3590" w:rsidRPr="001E19F2" w:rsidRDefault="008B3590" w:rsidP="008B3590">
      <w:pPr>
        <w:spacing w:line="336" w:lineRule="auto"/>
        <w:ind w:firstLineChars="75" w:firstLine="180"/>
        <w:rPr>
          <w:sz w:val="24"/>
          <w:szCs w:val="24"/>
        </w:rPr>
      </w:pPr>
      <w:r w:rsidRPr="001E19F2">
        <w:rPr>
          <w:rFonts w:hint="eastAsia"/>
          <w:sz w:val="24"/>
          <w:szCs w:val="24"/>
        </w:rPr>
        <w:t>竞赛组组长</w:t>
      </w:r>
      <w:r w:rsidRPr="001E19F2">
        <w:rPr>
          <w:rFonts w:hint="eastAsia"/>
          <w:sz w:val="24"/>
          <w:szCs w:val="24"/>
        </w:rPr>
        <w:t xml:space="preserve">:      </w:t>
      </w:r>
      <w:r w:rsidRPr="001E19F2">
        <w:rPr>
          <w:rFonts w:hint="eastAsia"/>
          <w:sz w:val="24"/>
          <w:szCs w:val="24"/>
        </w:rPr>
        <w:t>毛作为</w:t>
      </w:r>
      <w:r w:rsidRPr="001E19F2">
        <w:rPr>
          <w:rFonts w:hint="eastAsia"/>
          <w:sz w:val="24"/>
          <w:szCs w:val="24"/>
        </w:rPr>
        <w:t xml:space="preserve">  </w:t>
      </w:r>
    </w:p>
    <w:p w:rsidR="008B3590" w:rsidRPr="001E19F2" w:rsidRDefault="008B3590" w:rsidP="008B3590">
      <w:pPr>
        <w:spacing w:line="336" w:lineRule="auto"/>
        <w:ind w:firstLineChars="75" w:firstLine="180"/>
        <w:rPr>
          <w:sz w:val="24"/>
          <w:szCs w:val="24"/>
        </w:rPr>
      </w:pPr>
      <w:r w:rsidRPr="001E19F2">
        <w:rPr>
          <w:rFonts w:hint="eastAsia"/>
          <w:sz w:val="24"/>
          <w:szCs w:val="24"/>
        </w:rPr>
        <w:t>竞赛组成员</w:t>
      </w:r>
      <w:r w:rsidRPr="001E19F2">
        <w:rPr>
          <w:rFonts w:hint="eastAsia"/>
          <w:sz w:val="24"/>
          <w:szCs w:val="24"/>
        </w:rPr>
        <w:t xml:space="preserve">:      </w:t>
      </w:r>
      <w:r w:rsidRPr="001E19F2">
        <w:rPr>
          <w:rFonts w:hint="eastAsia"/>
          <w:sz w:val="24"/>
          <w:szCs w:val="24"/>
        </w:rPr>
        <w:t>柳文杰</w:t>
      </w:r>
      <w:r w:rsidRPr="001E19F2">
        <w:rPr>
          <w:rFonts w:hint="eastAsia"/>
          <w:sz w:val="24"/>
          <w:szCs w:val="24"/>
        </w:rPr>
        <w:t xml:space="preserve">  </w:t>
      </w:r>
      <w:r w:rsidRPr="001E19F2">
        <w:rPr>
          <w:rFonts w:hint="eastAsia"/>
          <w:sz w:val="24"/>
          <w:szCs w:val="24"/>
        </w:rPr>
        <w:t>付成城</w:t>
      </w:r>
    </w:p>
    <w:p w:rsidR="008B3590" w:rsidRPr="001E19F2" w:rsidRDefault="008B3590" w:rsidP="008B3590">
      <w:pPr>
        <w:spacing w:line="336" w:lineRule="auto"/>
        <w:ind w:firstLineChars="75" w:firstLine="180"/>
        <w:rPr>
          <w:sz w:val="24"/>
          <w:szCs w:val="24"/>
        </w:rPr>
      </w:pPr>
      <w:r w:rsidRPr="001E19F2">
        <w:rPr>
          <w:rFonts w:hint="eastAsia"/>
          <w:sz w:val="24"/>
          <w:szCs w:val="24"/>
        </w:rPr>
        <w:t>编排组组长</w:t>
      </w:r>
      <w:r w:rsidRPr="001E19F2">
        <w:rPr>
          <w:rFonts w:hint="eastAsia"/>
          <w:sz w:val="24"/>
          <w:szCs w:val="24"/>
        </w:rPr>
        <w:t xml:space="preserve">:      </w:t>
      </w:r>
      <w:r w:rsidRPr="001E19F2">
        <w:rPr>
          <w:rFonts w:hint="eastAsia"/>
          <w:sz w:val="24"/>
          <w:szCs w:val="24"/>
        </w:rPr>
        <w:t>郭</w:t>
      </w:r>
      <w:r w:rsidRPr="001E19F2">
        <w:rPr>
          <w:rFonts w:hint="eastAsia"/>
          <w:sz w:val="24"/>
          <w:szCs w:val="24"/>
        </w:rPr>
        <w:t xml:space="preserve">  </w:t>
      </w:r>
      <w:r w:rsidRPr="001E19F2">
        <w:rPr>
          <w:rFonts w:hint="eastAsia"/>
          <w:sz w:val="24"/>
          <w:szCs w:val="24"/>
        </w:rPr>
        <w:t>杰（兼）</w:t>
      </w:r>
      <w:r w:rsidRPr="001E19F2">
        <w:rPr>
          <w:rFonts w:hint="eastAsia"/>
          <w:sz w:val="24"/>
          <w:szCs w:val="24"/>
        </w:rPr>
        <w:t xml:space="preserve"> </w:t>
      </w:r>
    </w:p>
    <w:p w:rsidR="008B3590" w:rsidRPr="001E19F2" w:rsidRDefault="008B3590" w:rsidP="008B3590">
      <w:pPr>
        <w:spacing w:line="336" w:lineRule="auto"/>
        <w:ind w:firstLineChars="75" w:firstLine="180"/>
        <w:rPr>
          <w:sz w:val="24"/>
          <w:szCs w:val="24"/>
        </w:rPr>
      </w:pPr>
      <w:r w:rsidRPr="001E19F2">
        <w:rPr>
          <w:rFonts w:hint="eastAsia"/>
          <w:sz w:val="24"/>
          <w:szCs w:val="24"/>
        </w:rPr>
        <w:t>编排组成员</w:t>
      </w:r>
      <w:r w:rsidRPr="001E19F2">
        <w:rPr>
          <w:rFonts w:hint="eastAsia"/>
          <w:sz w:val="24"/>
          <w:szCs w:val="24"/>
        </w:rPr>
        <w:t xml:space="preserve">:      </w:t>
      </w:r>
      <w:r w:rsidRPr="001E19F2">
        <w:rPr>
          <w:rFonts w:hint="eastAsia"/>
          <w:sz w:val="24"/>
          <w:szCs w:val="24"/>
        </w:rPr>
        <w:t>毛作为</w:t>
      </w:r>
      <w:r w:rsidRPr="001E19F2">
        <w:rPr>
          <w:rFonts w:hint="eastAsia"/>
          <w:sz w:val="24"/>
          <w:szCs w:val="24"/>
        </w:rPr>
        <w:t xml:space="preserve">  </w:t>
      </w:r>
      <w:r w:rsidRPr="001E19F2">
        <w:rPr>
          <w:rFonts w:hint="eastAsia"/>
          <w:sz w:val="24"/>
          <w:szCs w:val="24"/>
        </w:rPr>
        <w:t>柳文杰</w:t>
      </w:r>
      <w:r w:rsidRPr="001E19F2">
        <w:rPr>
          <w:rFonts w:hint="eastAsia"/>
          <w:sz w:val="24"/>
          <w:szCs w:val="24"/>
        </w:rPr>
        <w:t xml:space="preserve">  </w:t>
      </w:r>
      <w:r w:rsidRPr="001E19F2">
        <w:rPr>
          <w:rFonts w:hint="eastAsia"/>
          <w:sz w:val="24"/>
          <w:szCs w:val="24"/>
        </w:rPr>
        <w:t>付成城</w:t>
      </w:r>
      <w:r w:rsidRPr="001E19F2">
        <w:rPr>
          <w:rFonts w:hint="eastAsia"/>
          <w:sz w:val="24"/>
          <w:szCs w:val="24"/>
        </w:rPr>
        <w:t xml:space="preserve">  </w:t>
      </w:r>
      <w:r w:rsidRPr="001E19F2">
        <w:rPr>
          <w:rFonts w:hint="eastAsia"/>
          <w:sz w:val="24"/>
          <w:szCs w:val="24"/>
        </w:rPr>
        <w:t>学生</w:t>
      </w:r>
      <w:r w:rsidRPr="001E19F2">
        <w:rPr>
          <w:rFonts w:hint="eastAsia"/>
          <w:sz w:val="24"/>
          <w:szCs w:val="24"/>
        </w:rPr>
        <w:t>6</w:t>
      </w:r>
      <w:r w:rsidRPr="001E19F2">
        <w:rPr>
          <w:rFonts w:hint="eastAsia"/>
          <w:sz w:val="24"/>
          <w:szCs w:val="24"/>
        </w:rPr>
        <w:t>人</w:t>
      </w:r>
    </w:p>
    <w:p w:rsidR="008B3590" w:rsidRPr="001E19F2" w:rsidRDefault="008B3590" w:rsidP="008B3590">
      <w:pPr>
        <w:spacing w:line="336" w:lineRule="auto"/>
        <w:ind w:firstLineChars="75" w:firstLine="180"/>
        <w:rPr>
          <w:sz w:val="24"/>
          <w:szCs w:val="24"/>
        </w:rPr>
      </w:pPr>
      <w:r w:rsidRPr="001E19F2">
        <w:rPr>
          <w:rFonts w:hint="eastAsia"/>
          <w:sz w:val="24"/>
          <w:szCs w:val="24"/>
        </w:rPr>
        <w:t>场地器材组组长</w:t>
      </w:r>
      <w:r w:rsidRPr="001E19F2">
        <w:rPr>
          <w:rFonts w:hint="eastAsia"/>
          <w:sz w:val="24"/>
          <w:szCs w:val="24"/>
        </w:rPr>
        <w:t xml:space="preserve">:  </w:t>
      </w:r>
      <w:r w:rsidRPr="001E19F2">
        <w:rPr>
          <w:rFonts w:hint="eastAsia"/>
          <w:sz w:val="24"/>
          <w:szCs w:val="24"/>
        </w:rPr>
        <w:t>尹宝星（兼）</w:t>
      </w:r>
    </w:p>
    <w:p w:rsidR="008B3590" w:rsidRPr="001E19F2" w:rsidRDefault="008B3590" w:rsidP="008B3590">
      <w:pPr>
        <w:spacing w:line="336" w:lineRule="auto"/>
        <w:ind w:firstLineChars="75" w:firstLine="180"/>
        <w:rPr>
          <w:sz w:val="24"/>
          <w:szCs w:val="24"/>
        </w:rPr>
      </w:pPr>
      <w:r w:rsidRPr="001E19F2">
        <w:rPr>
          <w:rFonts w:hint="eastAsia"/>
          <w:sz w:val="24"/>
          <w:szCs w:val="24"/>
        </w:rPr>
        <w:t>场地器材组成员</w:t>
      </w:r>
      <w:r w:rsidRPr="001E19F2">
        <w:rPr>
          <w:rFonts w:hint="eastAsia"/>
          <w:sz w:val="24"/>
          <w:szCs w:val="24"/>
        </w:rPr>
        <w:t xml:space="preserve">:  </w:t>
      </w:r>
      <w:r w:rsidRPr="001E19F2">
        <w:rPr>
          <w:rFonts w:hint="eastAsia"/>
          <w:sz w:val="24"/>
          <w:szCs w:val="24"/>
        </w:rPr>
        <w:t>肖荣玉等</w:t>
      </w:r>
    </w:p>
    <w:p w:rsidR="008B3590" w:rsidRPr="001E19F2" w:rsidRDefault="008B3590" w:rsidP="008B3590">
      <w:pPr>
        <w:spacing w:line="336" w:lineRule="auto"/>
        <w:ind w:firstLineChars="75" w:firstLine="180"/>
        <w:rPr>
          <w:sz w:val="24"/>
          <w:szCs w:val="24"/>
        </w:rPr>
      </w:pPr>
      <w:r w:rsidRPr="001E19F2">
        <w:rPr>
          <w:rFonts w:hint="eastAsia"/>
          <w:sz w:val="24"/>
          <w:szCs w:val="24"/>
        </w:rPr>
        <w:t>颁奖</w:t>
      </w:r>
      <w:proofErr w:type="gramStart"/>
      <w:r w:rsidRPr="001E19F2">
        <w:rPr>
          <w:rFonts w:hint="eastAsia"/>
          <w:sz w:val="24"/>
          <w:szCs w:val="24"/>
        </w:rPr>
        <w:t>组</w:t>
      </w:r>
      <w:proofErr w:type="gramEnd"/>
      <w:r w:rsidRPr="001E19F2">
        <w:rPr>
          <w:rFonts w:hint="eastAsia"/>
          <w:sz w:val="24"/>
          <w:szCs w:val="24"/>
        </w:rPr>
        <w:t>组长</w:t>
      </w:r>
      <w:r w:rsidRPr="001E19F2">
        <w:rPr>
          <w:rFonts w:hint="eastAsia"/>
          <w:sz w:val="24"/>
          <w:szCs w:val="24"/>
        </w:rPr>
        <w:t xml:space="preserve">:      </w:t>
      </w:r>
      <w:r w:rsidRPr="001E19F2">
        <w:rPr>
          <w:rFonts w:hint="eastAsia"/>
          <w:sz w:val="24"/>
          <w:szCs w:val="24"/>
        </w:rPr>
        <w:t>饶莉娜</w:t>
      </w:r>
    </w:p>
    <w:p w:rsidR="008B3590" w:rsidRPr="001E19F2" w:rsidRDefault="008B3590" w:rsidP="008B3590">
      <w:pPr>
        <w:spacing w:line="336" w:lineRule="auto"/>
        <w:ind w:firstLineChars="75" w:firstLine="180"/>
        <w:rPr>
          <w:sz w:val="24"/>
          <w:szCs w:val="24"/>
        </w:rPr>
      </w:pPr>
      <w:proofErr w:type="gramStart"/>
      <w:r w:rsidRPr="001E19F2">
        <w:rPr>
          <w:rFonts w:hint="eastAsia"/>
          <w:sz w:val="24"/>
          <w:szCs w:val="24"/>
        </w:rPr>
        <w:t>颁奖组</w:t>
      </w:r>
      <w:proofErr w:type="gramEnd"/>
      <w:r w:rsidRPr="001E19F2">
        <w:rPr>
          <w:rFonts w:hint="eastAsia"/>
          <w:sz w:val="24"/>
          <w:szCs w:val="24"/>
        </w:rPr>
        <w:t>成员</w:t>
      </w:r>
      <w:r w:rsidRPr="001E19F2">
        <w:rPr>
          <w:rFonts w:hint="eastAsia"/>
          <w:sz w:val="24"/>
          <w:szCs w:val="24"/>
        </w:rPr>
        <w:t xml:space="preserve">:      </w:t>
      </w:r>
      <w:r w:rsidRPr="001E19F2">
        <w:rPr>
          <w:rFonts w:hint="eastAsia"/>
          <w:sz w:val="24"/>
          <w:szCs w:val="24"/>
        </w:rPr>
        <w:t>王凌焱</w:t>
      </w:r>
      <w:r w:rsidRPr="001E19F2">
        <w:rPr>
          <w:rFonts w:hint="eastAsia"/>
          <w:sz w:val="24"/>
          <w:szCs w:val="24"/>
        </w:rPr>
        <w:t xml:space="preserve">  </w:t>
      </w:r>
      <w:r w:rsidRPr="001E19F2">
        <w:rPr>
          <w:rFonts w:hint="eastAsia"/>
          <w:sz w:val="24"/>
          <w:szCs w:val="24"/>
        </w:rPr>
        <w:t>孙</w:t>
      </w:r>
      <w:r w:rsidRPr="001E19F2">
        <w:rPr>
          <w:rFonts w:hint="eastAsia"/>
          <w:sz w:val="24"/>
          <w:szCs w:val="24"/>
        </w:rPr>
        <w:t xml:space="preserve">  </w:t>
      </w:r>
      <w:proofErr w:type="gramStart"/>
      <w:r w:rsidRPr="001E19F2">
        <w:rPr>
          <w:rFonts w:hint="eastAsia"/>
          <w:sz w:val="24"/>
          <w:szCs w:val="24"/>
        </w:rPr>
        <w:t>凯</w:t>
      </w:r>
      <w:proofErr w:type="gramEnd"/>
      <w:r w:rsidRPr="001E19F2">
        <w:rPr>
          <w:rFonts w:hint="eastAsia"/>
          <w:sz w:val="24"/>
          <w:szCs w:val="24"/>
        </w:rPr>
        <w:t xml:space="preserve">  </w:t>
      </w:r>
      <w:proofErr w:type="gramStart"/>
      <w:r w:rsidRPr="001E19F2">
        <w:rPr>
          <w:rFonts w:hint="eastAsia"/>
          <w:sz w:val="24"/>
          <w:szCs w:val="24"/>
        </w:rPr>
        <w:t>代美川子</w:t>
      </w:r>
      <w:proofErr w:type="gramEnd"/>
      <w:r w:rsidRPr="001E19F2">
        <w:rPr>
          <w:rFonts w:hint="eastAsia"/>
          <w:sz w:val="24"/>
          <w:szCs w:val="24"/>
        </w:rPr>
        <w:t xml:space="preserve">  </w:t>
      </w:r>
      <w:r w:rsidRPr="001E19F2">
        <w:rPr>
          <w:rFonts w:hint="eastAsia"/>
          <w:sz w:val="24"/>
          <w:szCs w:val="24"/>
        </w:rPr>
        <w:t>刘</w:t>
      </w:r>
      <w:r w:rsidRPr="001E19F2">
        <w:rPr>
          <w:rFonts w:hint="eastAsia"/>
          <w:sz w:val="24"/>
          <w:szCs w:val="24"/>
        </w:rPr>
        <w:t xml:space="preserve">  </w:t>
      </w:r>
      <w:r w:rsidRPr="001E19F2">
        <w:rPr>
          <w:rFonts w:hint="eastAsia"/>
          <w:sz w:val="24"/>
          <w:szCs w:val="24"/>
        </w:rPr>
        <w:t>兆</w:t>
      </w:r>
      <w:r w:rsidRPr="001E19F2">
        <w:rPr>
          <w:rFonts w:hint="eastAsia"/>
          <w:sz w:val="24"/>
          <w:szCs w:val="24"/>
        </w:rPr>
        <w:t xml:space="preserve">  </w:t>
      </w:r>
      <w:r w:rsidRPr="001E19F2">
        <w:rPr>
          <w:rFonts w:hint="eastAsia"/>
          <w:sz w:val="24"/>
          <w:szCs w:val="24"/>
        </w:rPr>
        <w:t>赵梦弦</w:t>
      </w:r>
      <w:r w:rsidRPr="001E19F2">
        <w:rPr>
          <w:rFonts w:hint="eastAsia"/>
          <w:sz w:val="24"/>
          <w:szCs w:val="24"/>
        </w:rPr>
        <w:t xml:space="preserve"> </w:t>
      </w:r>
    </w:p>
    <w:p w:rsidR="008B3590" w:rsidRPr="001E19F2" w:rsidRDefault="008B3590" w:rsidP="008B3590">
      <w:pPr>
        <w:spacing w:line="336" w:lineRule="auto"/>
        <w:ind w:firstLineChars="875" w:firstLine="2100"/>
        <w:rPr>
          <w:sz w:val="24"/>
          <w:szCs w:val="24"/>
        </w:rPr>
      </w:pPr>
      <w:r w:rsidRPr="001E19F2">
        <w:rPr>
          <w:rFonts w:hint="eastAsia"/>
          <w:sz w:val="24"/>
          <w:szCs w:val="24"/>
        </w:rPr>
        <w:t>学生</w:t>
      </w:r>
      <w:r w:rsidRPr="001E19F2">
        <w:rPr>
          <w:rFonts w:hint="eastAsia"/>
          <w:sz w:val="24"/>
          <w:szCs w:val="24"/>
        </w:rPr>
        <w:t>6</w:t>
      </w:r>
      <w:r w:rsidRPr="001E19F2">
        <w:rPr>
          <w:rFonts w:hint="eastAsia"/>
          <w:sz w:val="24"/>
          <w:szCs w:val="24"/>
        </w:rPr>
        <w:t>人</w:t>
      </w:r>
    </w:p>
    <w:p w:rsidR="008B3590" w:rsidRPr="001E19F2" w:rsidRDefault="008B3590" w:rsidP="008B3590">
      <w:pPr>
        <w:spacing w:line="336" w:lineRule="auto"/>
        <w:ind w:firstLineChars="75" w:firstLine="180"/>
        <w:rPr>
          <w:sz w:val="24"/>
          <w:szCs w:val="24"/>
        </w:rPr>
      </w:pPr>
      <w:r w:rsidRPr="001E19F2">
        <w:rPr>
          <w:rFonts w:hint="eastAsia"/>
          <w:sz w:val="24"/>
          <w:szCs w:val="24"/>
        </w:rPr>
        <w:t>奖品</w:t>
      </w:r>
      <w:proofErr w:type="gramStart"/>
      <w:r w:rsidRPr="001E19F2">
        <w:rPr>
          <w:rFonts w:hint="eastAsia"/>
          <w:sz w:val="24"/>
          <w:szCs w:val="24"/>
        </w:rPr>
        <w:t>组</w:t>
      </w:r>
      <w:proofErr w:type="gramEnd"/>
      <w:r w:rsidRPr="001E19F2">
        <w:rPr>
          <w:rFonts w:hint="eastAsia"/>
          <w:sz w:val="24"/>
          <w:szCs w:val="24"/>
        </w:rPr>
        <w:t>组长</w:t>
      </w:r>
      <w:r w:rsidRPr="001E19F2">
        <w:rPr>
          <w:rFonts w:hint="eastAsia"/>
          <w:sz w:val="24"/>
          <w:szCs w:val="24"/>
        </w:rPr>
        <w:t xml:space="preserve">:      </w:t>
      </w:r>
      <w:r w:rsidRPr="001E19F2">
        <w:rPr>
          <w:rFonts w:hint="eastAsia"/>
          <w:sz w:val="24"/>
          <w:szCs w:val="24"/>
        </w:rPr>
        <w:t>刘立新</w:t>
      </w:r>
    </w:p>
    <w:p w:rsidR="008B3590" w:rsidRPr="001E19F2" w:rsidRDefault="008B3590" w:rsidP="008B3590">
      <w:pPr>
        <w:spacing w:line="336" w:lineRule="auto"/>
        <w:ind w:firstLineChars="75" w:firstLine="180"/>
        <w:rPr>
          <w:sz w:val="24"/>
          <w:szCs w:val="24"/>
        </w:rPr>
      </w:pPr>
      <w:r w:rsidRPr="001E19F2">
        <w:rPr>
          <w:rFonts w:hint="eastAsia"/>
          <w:sz w:val="24"/>
          <w:szCs w:val="24"/>
        </w:rPr>
        <w:t>奖品组成员</w:t>
      </w:r>
      <w:r w:rsidRPr="001E19F2">
        <w:rPr>
          <w:rFonts w:hint="eastAsia"/>
          <w:sz w:val="24"/>
          <w:szCs w:val="24"/>
        </w:rPr>
        <w:t xml:space="preserve">:      </w:t>
      </w:r>
      <w:r w:rsidRPr="001E19F2">
        <w:rPr>
          <w:rFonts w:hint="eastAsia"/>
          <w:sz w:val="24"/>
          <w:szCs w:val="24"/>
        </w:rPr>
        <w:t>张宏宇</w:t>
      </w:r>
      <w:r w:rsidRPr="001E19F2">
        <w:rPr>
          <w:rFonts w:hint="eastAsia"/>
          <w:sz w:val="24"/>
          <w:szCs w:val="24"/>
        </w:rPr>
        <w:t xml:space="preserve">  </w:t>
      </w:r>
      <w:r w:rsidRPr="001E19F2">
        <w:rPr>
          <w:rFonts w:hint="eastAsia"/>
          <w:sz w:val="24"/>
          <w:szCs w:val="24"/>
        </w:rPr>
        <w:t>陈红敏</w:t>
      </w:r>
      <w:r w:rsidRPr="001E19F2">
        <w:rPr>
          <w:rFonts w:hint="eastAsia"/>
          <w:sz w:val="24"/>
          <w:szCs w:val="24"/>
        </w:rPr>
        <w:t xml:space="preserve">  </w:t>
      </w:r>
      <w:r w:rsidRPr="001E19F2">
        <w:rPr>
          <w:rFonts w:hint="eastAsia"/>
          <w:sz w:val="24"/>
          <w:szCs w:val="24"/>
        </w:rPr>
        <w:t>学生</w:t>
      </w:r>
      <w:r w:rsidRPr="001E19F2">
        <w:rPr>
          <w:rFonts w:hint="eastAsia"/>
          <w:sz w:val="24"/>
          <w:szCs w:val="24"/>
        </w:rPr>
        <w:t>2</w:t>
      </w:r>
      <w:r w:rsidRPr="001E19F2">
        <w:rPr>
          <w:rFonts w:hint="eastAsia"/>
          <w:sz w:val="24"/>
          <w:szCs w:val="24"/>
        </w:rPr>
        <w:t>人</w:t>
      </w:r>
    </w:p>
    <w:p w:rsidR="008B3590" w:rsidRPr="001E19F2" w:rsidRDefault="008B3590" w:rsidP="008B3590">
      <w:pPr>
        <w:spacing w:line="336" w:lineRule="auto"/>
        <w:ind w:firstLineChars="75" w:firstLine="180"/>
        <w:rPr>
          <w:sz w:val="24"/>
          <w:szCs w:val="24"/>
        </w:rPr>
      </w:pPr>
      <w:r w:rsidRPr="001E19F2">
        <w:rPr>
          <w:rFonts w:hint="eastAsia"/>
          <w:sz w:val="24"/>
          <w:szCs w:val="24"/>
        </w:rPr>
        <w:t>宣传</w:t>
      </w:r>
      <w:proofErr w:type="gramStart"/>
      <w:r w:rsidRPr="001E19F2">
        <w:rPr>
          <w:rFonts w:hint="eastAsia"/>
          <w:sz w:val="24"/>
          <w:szCs w:val="24"/>
        </w:rPr>
        <w:t>组</w:t>
      </w:r>
      <w:proofErr w:type="gramEnd"/>
      <w:r w:rsidRPr="001E19F2">
        <w:rPr>
          <w:rFonts w:hint="eastAsia"/>
          <w:sz w:val="24"/>
          <w:szCs w:val="24"/>
        </w:rPr>
        <w:t>组长</w:t>
      </w:r>
      <w:r w:rsidRPr="001E19F2">
        <w:rPr>
          <w:rFonts w:hint="eastAsia"/>
          <w:sz w:val="24"/>
          <w:szCs w:val="24"/>
        </w:rPr>
        <w:t xml:space="preserve">:      </w:t>
      </w:r>
      <w:r w:rsidRPr="001E19F2">
        <w:rPr>
          <w:rFonts w:hint="eastAsia"/>
          <w:sz w:val="24"/>
          <w:szCs w:val="24"/>
        </w:rPr>
        <w:t>张春萍</w:t>
      </w:r>
    </w:p>
    <w:p w:rsidR="008B3590" w:rsidRPr="001E19F2" w:rsidRDefault="008B3590" w:rsidP="008B3590">
      <w:pPr>
        <w:spacing w:line="336" w:lineRule="auto"/>
        <w:ind w:firstLineChars="75" w:firstLine="180"/>
        <w:rPr>
          <w:sz w:val="24"/>
          <w:szCs w:val="24"/>
        </w:rPr>
      </w:pPr>
      <w:r w:rsidRPr="001E19F2">
        <w:rPr>
          <w:rFonts w:hint="eastAsia"/>
          <w:sz w:val="24"/>
          <w:szCs w:val="24"/>
        </w:rPr>
        <w:t>宣传组成员</w:t>
      </w:r>
      <w:r w:rsidRPr="001E19F2">
        <w:rPr>
          <w:rFonts w:hint="eastAsia"/>
          <w:sz w:val="24"/>
          <w:szCs w:val="24"/>
        </w:rPr>
        <w:t xml:space="preserve">:      </w:t>
      </w:r>
      <w:r w:rsidRPr="001E19F2">
        <w:rPr>
          <w:rFonts w:hint="eastAsia"/>
          <w:sz w:val="24"/>
          <w:szCs w:val="24"/>
        </w:rPr>
        <w:t>段新安</w:t>
      </w:r>
      <w:r w:rsidRPr="001E19F2">
        <w:rPr>
          <w:rFonts w:hint="eastAsia"/>
          <w:sz w:val="24"/>
          <w:szCs w:val="24"/>
        </w:rPr>
        <w:t xml:space="preserve">  </w:t>
      </w:r>
      <w:r w:rsidRPr="001E19F2">
        <w:rPr>
          <w:rFonts w:hint="eastAsia"/>
          <w:sz w:val="24"/>
          <w:szCs w:val="24"/>
        </w:rPr>
        <w:t>王远芳</w:t>
      </w:r>
      <w:r w:rsidRPr="001E19F2">
        <w:rPr>
          <w:rFonts w:hint="eastAsia"/>
          <w:sz w:val="24"/>
          <w:szCs w:val="24"/>
        </w:rPr>
        <w:t xml:space="preserve">  </w:t>
      </w:r>
      <w:r w:rsidRPr="001E19F2">
        <w:rPr>
          <w:rFonts w:hint="eastAsia"/>
          <w:sz w:val="24"/>
          <w:szCs w:val="24"/>
        </w:rPr>
        <w:t>张</w:t>
      </w:r>
      <w:r w:rsidRPr="001E19F2">
        <w:rPr>
          <w:rFonts w:hint="eastAsia"/>
          <w:sz w:val="24"/>
          <w:szCs w:val="24"/>
        </w:rPr>
        <w:t xml:space="preserve">  </w:t>
      </w:r>
      <w:r w:rsidRPr="001E19F2">
        <w:rPr>
          <w:rFonts w:hint="eastAsia"/>
          <w:sz w:val="24"/>
          <w:szCs w:val="24"/>
        </w:rPr>
        <w:t>扬</w:t>
      </w:r>
      <w:r w:rsidRPr="001E19F2">
        <w:rPr>
          <w:rFonts w:hint="eastAsia"/>
          <w:sz w:val="24"/>
          <w:szCs w:val="24"/>
        </w:rPr>
        <w:t xml:space="preserve">  </w:t>
      </w:r>
      <w:proofErr w:type="gramStart"/>
      <w:r w:rsidRPr="001E19F2">
        <w:rPr>
          <w:rFonts w:hint="eastAsia"/>
          <w:sz w:val="24"/>
          <w:szCs w:val="24"/>
        </w:rPr>
        <w:t>邱</w:t>
      </w:r>
      <w:proofErr w:type="gramEnd"/>
      <w:r w:rsidRPr="001E19F2">
        <w:rPr>
          <w:rFonts w:hint="eastAsia"/>
          <w:sz w:val="24"/>
          <w:szCs w:val="24"/>
        </w:rPr>
        <w:t xml:space="preserve">  </w:t>
      </w:r>
      <w:r w:rsidRPr="001E19F2">
        <w:rPr>
          <w:rFonts w:hint="eastAsia"/>
          <w:sz w:val="24"/>
          <w:szCs w:val="24"/>
        </w:rPr>
        <w:t>实</w:t>
      </w:r>
      <w:r w:rsidRPr="001E19F2">
        <w:rPr>
          <w:rFonts w:hint="eastAsia"/>
          <w:sz w:val="24"/>
          <w:szCs w:val="24"/>
        </w:rPr>
        <w:t xml:space="preserve"> </w:t>
      </w:r>
      <w:r w:rsidRPr="001E19F2">
        <w:rPr>
          <w:rFonts w:hint="eastAsia"/>
          <w:sz w:val="24"/>
          <w:szCs w:val="24"/>
        </w:rPr>
        <w:t>学生</w:t>
      </w:r>
      <w:r w:rsidRPr="001E19F2">
        <w:rPr>
          <w:rFonts w:hint="eastAsia"/>
          <w:sz w:val="24"/>
          <w:szCs w:val="24"/>
        </w:rPr>
        <w:t>35</w:t>
      </w:r>
      <w:r w:rsidRPr="001E19F2">
        <w:rPr>
          <w:rFonts w:hint="eastAsia"/>
          <w:sz w:val="24"/>
          <w:szCs w:val="24"/>
        </w:rPr>
        <w:t>人</w:t>
      </w:r>
    </w:p>
    <w:p w:rsidR="008B3590" w:rsidRPr="001E19F2" w:rsidRDefault="008B3590" w:rsidP="008B3590">
      <w:pPr>
        <w:spacing w:line="336" w:lineRule="auto"/>
        <w:ind w:firstLineChars="75" w:firstLine="180"/>
        <w:rPr>
          <w:sz w:val="24"/>
          <w:szCs w:val="24"/>
        </w:rPr>
      </w:pPr>
      <w:r w:rsidRPr="001E19F2">
        <w:rPr>
          <w:rFonts w:hint="eastAsia"/>
          <w:sz w:val="24"/>
          <w:szCs w:val="24"/>
        </w:rPr>
        <w:t>保卫</w:t>
      </w:r>
      <w:proofErr w:type="gramStart"/>
      <w:r w:rsidRPr="001E19F2">
        <w:rPr>
          <w:rFonts w:hint="eastAsia"/>
          <w:sz w:val="24"/>
          <w:szCs w:val="24"/>
        </w:rPr>
        <w:t>组</w:t>
      </w:r>
      <w:proofErr w:type="gramEnd"/>
      <w:r w:rsidRPr="001E19F2">
        <w:rPr>
          <w:rFonts w:hint="eastAsia"/>
          <w:sz w:val="24"/>
          <w:szCs w:val="24"/>
        </w:rPr>
        <w:t>组长</w:t>
      </w:r>
      <w:r w:rsidRPr="001E19F2">
        <w:rPr>
          <w:rFonts w:hint="eastAsia"/>
          <w:sz w:val="24"/>
          <w:szCs w:val="24"/>
        </w:rPr>
        <w:t xml:space="preserve">:      </w:t>
      </w:r>
      <w:r w:rsidRPr="001E19F2">
        <w:rPr>
          <w:rFonts w:hint="eastAsia"/>
          <w:sz w:val="24"/>
          <w:szCs w:val="24"/>
        </w:rPr>
        <w:t>顿劲松</w:t>
      </w:r>
      <w:r w:rsidRPr="001E19F2">
        <w:rPr>
          <w:rFonts w:hint="eastAsia"/>
          <w:sz w:val="24"/>
          <w:szCs w:val="24"/>
        </w:rPr>
        <w:t xml:space="preserve">  </w:t>
      </w:r>
    </w:p>
    <w:p w:rsidR="008B3590" w:rsidRPr="001E19F2" w:rsidRDefault="008B3590" w:rsidP="008B3590">
      <w:pPr>
        <w:spacing w:line="336" w:lineRule="auto"/>
        <w:ind w:firstLineChars="75" w:firstLine="180"/>
        <w:rPr>
          <w:sz w:val="24"/>
          <w:szCs w:val="24"/>
        </w:rPr>
      </w:pPr>
      <w:r w:rsidRPr="001E19F2">
        <w:rPr>
          <w:rFonts w:hint="eastAsia"/>
          <w:sz w:val="24"/>
          <w:szCs w:val="24"/>
        </w:rPr>
        <w:t>保卫组成员</w:t>
      </w:r>
      <w:r w:rsidRPr="001E19F2">
        <w:rPr>
          <w:rFonts w:hint="eastAsia"/>
          <w:sz w:val="24"/>
          <w:szCs w:val="24"/>
        </w:rPr>
        <w:t xml:space="preserve">:      </w:t>
      </w:r>
      <w:r w:rsidRPr="001E19F2">
        <w:rPr>
          <w:rFonts w:hint="eastAsia"/>
          <w:sz w:val="24"/>
          <w:szCs w:val="24"/>
        </w:rPr>
        <w:t>杨东杰</w:t>
      </w:r>
      <w:r w:rsidRPr="001E19F2">
        <w:rPr>
          <w:rFonts w:hint="eastAsia"/>
          <w:sz w:val="24"/>
          <w:szCs w:val="24"/>
        </w:rPr>
        <w:t xml:space="preserve">  </w:t>
      </w:r>
      <w:r w:rsidRPr="001E19F2">
        <w:rPr>
          <w:rFonts w:hint="eastAsia"/>
          <w:sz w:val="24"/>
          <w:szCs w:val="24"/>
        </w:rPr>
        <w:t>魏</w:t>
      </w:r>
      <w:r w:rsidRPr="001E19F2">
        <w:rPr>
          <w:rFonts w:hint="eastAsia"/>
          <w:sz w:val="24"/>
          <w:szCs w:val="24"/>
        </w:rPr>
        <w:t xml:space="preserve">  </w:t>
      </w:r>
      <w:r w:rsidRPr="001E19F2">
        <w:rPr>
          <w:rFonts w:hint="eastAsia"/>
          <w:sz w:val="24"/>
          <w:szCs w:val="24"/>
        </w:rPr>
        <w:t>江</w:t>
      </w:r>
      <w:r w:rsidRPr="001E19F2">
        <w:rPr>
          <w:rFonts w:hint="eastAsia"/>
          <w:sz w:val="24"/>
          <w:szCs w:val="24"/>
        </w:rPr>
        <w:t xml:space="preserve">  </w:t>
      </w:r>
      <w:r w:rsidRPr="001E19F2">
        <w:rPr>
          <w:rFonts w:hint="eastAsia"/>
          <w:sz w:val="24"/>
          <w:szCs w:val="24"/>
        </w:rPr>
        <w:t>马</w:t>
      </w:r>
      <w:r w:rsidRPr="001E19F2">
        <w:rPr>
          <w:rFonts w:hint="eastAsia"/>
          <w:sz w:val="24"/>
          <w:szCs w:val="24"/>
        </w:rPr>
        <w:t xml:space="preserve">  </w:t>
      </w:r>
      <w:r w:rsidRPr="001E19F2">
        <w:rPr>
          <w:rFonts w:hint="eastAsia"/>
          <w:sz w:val="24"/>
          <w:szCs w:val="24"/>
        </w:rPr>
        <w:t>骏等</w:t>
      </w:r>
      <w:r w:rsidRPr="001E19F2">
        <w:rPr>
          <w:rFonts w:hint="eastAsia"/>
          <w:sz w:val="24"/>
          <w:szCs w:val="24"/>
        </w:rPr>
        <w:t>40</w:t>
      </w:r>
      <w:r w:rsidRPr="001E19F2">
        <w:rPr>
          <w:rFonts w:hint="eastAsia"/>
          <w:sz w:val="24"/>
          <w:szCs w:val="24"/>
        </w:rPr>
        <w:t>人</w:t>
      </w:r>
    </w:p>
    <w:p w:rsidR="008B3590" w:rsidRPr="001E19F2" w:rsidRDefault="008B3590" w:rsidP="008B3590">
      <w:pPr>
        <w:spacing w:line="336" w:lineRule="auto"/>
        <w:ind w:firstLineChars="75" w:firstLine="180"/>
        <w:rPr>
          <w:sz w:val="24"/>
          <w:szCs w:val="24"/>
        </w:rPr>
      </w:pPr>
      <w:r w:rsidRPr="001E19F2">
        <w:rPr>
          <w:rFonts w:hint="eastAsia"/>
          <w:sz w:val="24"/>
          <w:szCs w:val="24"/>
        </w:rPr>
        <w:t>后勤组组长</w:t>
      </w:r>
      <w:r w:rsidRPr="001E19F2">
        <w:rPr>
          <w:rFonts w:hint="eastAsia"/>
          <w:sz w:val="24"/>
          <w:szCs w:val="24"/>
        </w:rPr>
        <w:t xml:space="preserve">:      </w:t>
      </w:r>
      <w:r w:rsidRPr="001E19F2">
        <w:rPr>
          <w:rFonts w:hint="eastAsia"/>
          <w:sz w:val="24"/>
          <w:szCs w:val="24"/>
        </w:rPr>
        <w:t>卢灿宽</w:t>
      </w:r>
      <w:r w:rsidRPr="001E19F2">
        <w:rPr>
          <w:rFonts w:hint="eastAsia"/>
          <w:sz w:val="24"/>
          <w:szCs w:val="24"/>
        </w:rPr>
        <w:t xml:space="preserve">  </w:t>
      </w:r>
    </w:p>
    <w:p w:rsidR="008B3590" w:rsidRPr="001E19F2" w:rsidRDefault="008B3590" w:rsidP="008B3590">
      <w:pPr>
        <w:spacing w:line="336" w:lineRule="auto"/>
        <w:ind w:firstLineChars="75" w:firstLine="180"/>
        <w:rPr>
          <w:sz w:val="24"/>
          <w:szCs w:val="24"/>
        </w:rPr>
      </w:pPr>
      <w:r w:rsidRPr="001E19F2">
        <w:rPr>
          <w:rFonts w:hint="eastAsia"/>
          <w:sz w:val="24"/>
          <w:szCs w:val="24"/>
        </w:rPr>
        <w:t>后勤组成员</w:t>
      </w:r>
      <w:r w:rsidRPr="001E19F2">
        <w:rPr>
          <w:rFonts w:hint="eastAsia"/>
          <w:sz w:val="24"/>
          <w:szCs w:val="24"/>
        </w:rPr>
        <w:t xml:space="preserve">:      </w:t>
      </w:r>
      <w:r w:rsidRPr="001E19F2">
        <w:rPr>
          <w:rFonts w:hint="eastAsia"/>
          <w:sz w:val="24"/>
          <w:szCs w:val="24"/>
        </w:rPr>
        <w:t>白春生</w:t>
      </w:r>
      <w:r w:rsidRPr="001E19F2">
        <w:rPr>
          <w:rFonts w:hint="eastAsia"/>
          <w:sz w:val="24"/>
          <w:szCs w:val="24"/>
        </w:rPr>
        <w:t xml:space="preserve">  </w:t>
      </w:r>
      <w:r w:rsidRPr="001E19F2">
        <w:rPr>
          <w:rFonts w:hint="eastAsia"/>
          <w:sz w:val="24"/>
          <w:szCs w:val="24"/>
        </w:rPr>
        <w:t>高海龙</w:t>
      </w:r>
      <w:r w:rsidRPr="001E19F2">
        <w:rPr>
          <w:rFonts w:hint="eastAsia"/>
          <w:sz w:val="24"/>
          <w:szCs w:val="24"/>
        </w:rPr>
        <w:t xml:space="preserve">  </w:t>
      </w:r>
      <w:r w:rsidRPr="001E19F2">
        <w:rPr>
          <w:rFonts w:hint="eastAsia"/>
          <w:sz w:val="24"/>
          <w:szCs w:val="24"/>
        </w:rPr>
        <w:t>杨</w:t>
      </w:r>
      <w:r w:rsidRPr="001E19F2">
        <w:rPr>
          <w:rFonts w:hint="eastAsia"/>
          <w:sz w:val="24"/>
          <w:szCs w:val="24"/>
        </w:rPr>
        <w:t xml:space="preserve">  </w:t>
      </w:r>
      <w:r w:rsidRPr="001E19F2">
        <w:rPr>
          <w:rFonts w:hint="eastAsia"/>
          <w:sz w:val="24"/>
          <w:szCs w:val="24"/>
        </w:rPr>
        <w:t>军等</w:t>
      </w:r>
      <w:r w:rsidRPr="001E19F2">
        <w:rPr>
          <w:rFonts w:hint="eastAsia"/>
          <w:sz w:val="24"/>
          <w:szCs w:val="24"/>
        </w:rPr>
        <w:t>10</w:t>
      </w:r>
      <w:r w:rsidRPr="001E19F2">
        <w:rPr>
          <w:rFonts w:hint="eastAsia"/>
          <w:sz w:val="24"/>
          <w:szCs w:val="24"/>
        </w:rPr>
        <w:t>人</w:t>
      </w:r>
    </w:p>
    <w:p w:rsidR="008B3590" w:rsidRPr="001E19F2" w:rsidRDefault="008B3590" w:rsidP="008B3590">
      <w:pPr>
        <w:spacing w:line="336" w:lineRule="auto"/>
        <w:ind w:firstLineChars="75" w:firstLine="180"/>
        <w:rPr>
          <w:sz w:val="24"/>
          <w:szCs w:val="24"/>
        </w:rPr>
      </w:pPr>
      <w:r w:rsidRPr="001E19F2">
        <w:rPr>
          <w:rFonts w:hint="eastAsia"/>
          <w:sz w:val="24"/>
          <w:szCs w:val="24"/>
        </w:rPr>
        <w:t>医务</w:t>
      </w:r>
      <w:proofErr w:type="gramStart"/>
      <w:r w:rsidRPr="001E19F2">
        <w:rPr>
          <w:rFonts w:hint="eastAsia"/>
          <w:sz w:val="24"/>
          <w:szCs w:val="24"/>
        </w:rPr>
        <w:t>组</w:t>
      </w:r>
      <w:proofErr w:type="gramEnd"/>
      <w:r w:rsidRPr="001E19F2">
        <w:rPr>
          <w:rFonts w:hint="eastAsia"/>
          <w:sz w:val="24"/>
          <w:szCs w:val="24"/>
        </w:rPr>
        <w:t>组长</w:t>
      </w:r>
      <w:r w:rsidRPr="001E19F2">
        <w:rPr>
          <w:rFonts w:hint="eastAsia"/>
          <w:sz w:val="24"/>
          <w:szCs w:val="24"/>
        </w:rPr>
        <w:t xml:space="preserve">:      </w:t>
      </w:r>
      <w:r w:rsidRPr="001E19F2">
        <w:rPr>
          <w:rFonts w:hint="eastAsia"/>
          <w:sz w:val="24"/>
          <w:szCs w:val="24"/>
        </w:rPr>
        <w:t>韩</w:t>
      </w:r>
      <w:r w:rsidRPr="001E19F2">
        <w:rPr>
          <w:rFonts w:hint="eastAsia"/>
          <w:sz w:val="24"/>
          <w:szCs w:val="24"/>
        </w:rPr>
        <w:t xml:space="preserve">  </w:t>
      </w:r>
      <w:r w:rsidRPr="001E19F2">
        <w:rPr>
          <w:rFonts w:hint="eastAsia"/>
          <w:sz w:val="24"/>
          <w:szCs w:val="24"/>
        </w:rPr>
        <w:t>军</w:t>
      </w:r>
      <w:r w:rsidRPr="001E19F2">
        <w:rPr>
          <w:rFonts w:hint="eastAsia"/>
          <w:sz w:val="24"/>
          <w:szCs w:val="24"/>
        </w:rPr>
        <w:t xml:space="preserve">  </w:t>
      </w:r>
    </w:p>
    <w:p w:rsidR="008B3590" w:rsidRPr="001E19F2" w:rsidRDefault="008B3590" w:rsidP="00F54ECC">
      <w:pPr>
        <w:spacing w:line="336" w:lineRule="auto"/>
        <w:ind w:firstLineChars="75" w:firstLine="180"/>
        <w:rPr>
          <w:sz w:val="24"/>
          <w:szCs w:val="24"/>
        </w:rPr>
      </w:pPr>
      <w:r w:rsidRPr="001E19F2">
        <w:rPr>
          <w:rFonts w:hint="eastAsia"/>
          <w:sz w:val="24"/>
          <w:szCs w:val="24"/>
        </w:rPr>
        <w:t>医务组成员</w:t>
      </w:r>
      <w:r w:rsidRPr="001E19F2">
        <w:rPr>
          <w:rFonts w:hint="eastAsia"/>
          <w:sz w:val="24"/>
          <w:szCs w:val="24"/>
        </w:rPr>
        <w:t xml:space="preserve">:      </w:t>
      </w:r>
      <w:proofErr w:type="gramStart"/>
      <w:r w:rsidRPr="001E19F2">
        <w:rPr>
          <w:rFonts w:hint="eastAsia"/>
          <w:sz w:val="24"/>
          <w:szCs w:val="24"/>
        </w:rPr>
        <w:t>衡淑军</w:t>
      </w:r>
      <w:proofErr w:type="gramEnd"/>
      <w:r w:rsidRPr="001E19F2">
        <w:rPr>
          <w:rFonts w:hint="eastAsia"/>
          <w:sz w:val="24"/>
          <w:szCs w:val="24"/>
        </w:rPr>
        <w:t xml:space="preserve">  </w:t>
      </w:r>
      <w:proofErr w:type="gramStart"/>
      <w:r w:rsidRPr="001E19F2">
        <w:rPr>
          <w:rFonts w:hint="eastAsia"/>
          <w:sz w:val="24"/>
          <w:szCs w:val="24"/>
        </w:rPr>
        <w:t>郝</w:t>
      </w:r>
      <w:proofErr w:type="gramEnd"/>
      <w:r w:rsidRPr="001E19F2">
        <w:rPr>
          <w:rFonts w:hint="eastAsia"/>
          <w:sz w:val="24"/>
          <w:szCs w:val="24"/>
        </w:rPr>
        <w:t xml:space="preserve">  </w:t>
      </w:r>
      <w:r w:rsidRPr="001E19F2">
        <w:rPr>
          <w:rFonts w:hint="eastAsia"/>
          <w:sz w:val="24"/>
          <w:szCs w:val="24"/>
        </w:rPr>
        <w:t>燕</w:t>
      </w:r>
      <w:r w:rsidRPr="001E19F2">
        <w:rPr>
          <w:rFonts w:hint="eastAsia"/>
          <w:sz w:val="24"/>
          <w:szCs w:val="24"/>
        </w:rPr>
        <w:t xml:space="preserve">  </w:t>
      </w:r>
      <w:r w:rsidRPr="001E19F2">
        <w:rPr>
          <w:rFonts w:hint="eastAsia"/>
          <w:sz w:val="24"/>
          <w:szCs w:val="24"/>
        </w:rPr>
        <w:t>李净</w:t>
      </w:r>
      <w:proofErr w:type="gramStart"/>
      <w:r w:rsidRPr="001E19F2">
        <w:rPr>
          <w:rFonts w:hint="eastAsia"/>
          <w:sz w:val="24"/>
          <w:szCs w:val="24"/>
        </w:rPr>
        <w:t>净</w:t>
      </w:r>
      <w:proofErr w:type="gramEnd"/>
    </w:p>
    <w:p w:rsidR="008B3590" w:rsidRPr="00E91589" w:rsidRDefault="008B3590" w:rsidP="00E91589">
      <w:pPr>
        <w:pStyle w:val="2"/>
      </w:pPr>
      <w:bookmarkStart w:id="43" w:name="_Toc419477423"/>
      <w:bookmarkStart w:id="44" w:name="_Toc450804432"/>
      <w:r w:rsidRPr="00E91589">
        <w:rPr>
          <w:rFonts w:hint="eastAsia"/>
        </w:rPr>
        <w:lastRenderedPageBreak/>
        <w:t>仲裁委员会名单</w:t>
      </w:r>
      <w:bookmarkEnd w:id="40"/>
      <w:bookmarkEnd w:id="41"/>
      <w:bookmarkEnd w:id="42"/>
      <w:bookmarkEnd w:id="43"/>
      <w:bookmarkEnd w:id="44"/>
    </w:p>
    <w:p w:rsidR="008B3590" w:rsidRPr="001E19F2" w:rsidRDefault="008B3590" w:rsidP="008B3590">
      <w:pPr>
        <w:spacing w:line="360" w:lineRule="auto"/>
        <w:rPr>
          <w:sz w:val="24"/>
          <w:szCs w:val="24"/>
        </w:rPr>
      </w:pPr>
      <w:bookmarkStart w:id="45" w:name="_Toc355354810"/>
      <w:bookmarkStart w:id="46" w:name="_Toc388258212"/>
      <w:bookmarkStart w:id="47" w:name="_Toc419361245"/>
      <w:r w:rsidRPr="001E19F2">
        <w:rPr>
          <w:rFonts w:hint="eastAsia"/>
          <w:sz w:val="24"/>
          <w:szCs w:val="24"/>
        </w:rPr>
        <w:t>仲裁委员会主任：</w:t>
      </w:r>
      <w:r w:rsidRPr="001E19F2">
        <w:rPr>
          <w:rFonts w:hint="eastAsia"/>
          <w:sz w:val="24"/>
          <w:szCs w:val="24"/>
        </w:rPr>
        <w:t xml:space="preserve">  </w:t>
      </w:r>
      <w:proofErr w:type="gramStart"/>
      <w:r w:rsidRPr="001E19F2">
        <w:rPr>
          <w:rFonts w:hint="eastAsia"/>
          <w:sz w:val="24"/>
          <w:szCs w:val="24"/>
        </w:rPr>
        <w:t>吕</w:t>
      </w:r>
      <w:proofErr w:type="gramEnd"/>
      <w:r w:rsidRPr="001E19F2">
        <w:rPr>
          <w:rFonts w:hint="eastAsia"/>
          <w:sz w:val="24"/>
          <w:szCs w:val="24"/>
        </w:rPr>
        <w:t xml:space="preserve">  </w:t>
      </w:r>
      <w:r w:rsidRPr="001E19F2">
        <w:rPr>
          <w:rFonts w:hint="eastAsia"/>
          <w:sz w:val="24"/>
          <w:szCs w:val="24"/>
        </w:rPr>
        <w:t>良</w:t>
      </w:r>
    </w:p>
    <w:p w:rsidR="008B3590" w:rsidRPr="001E19F2" w:rsidRDefault="008B3590" w:rsidP="008B3590">
      <w:pPr>
        <w:spacing w:line="360" w:lineRule="auto"/>
        <w:rPr>
          <w:rFonts w:asciiTheme="minorEastAsia" w:hAnsiTheme="minorEastAsia"/>
          <w:sz w:val="24"/>
          <w:szCs w:val="24"/>
        </w:rPr>
      </w:pPr>
      <w:r w:rsidRPr="001E19F2">
        <w:rPr>
          <w:rFonts w:asciiTheme="minorEastAsia" w:hAnsiTheme="minorEastAsia" w:hint="eastAsia"/>
          <w:sz w:val="24"/>
          <w:szCs w:val="24"/>
        </w:rPr>
        <w:t xml:space="preserve">仲裁委员会委员：  </w:t>
      </w:r>
      <w:proofErr w:type="gramStart"/>
      <w:r w:rsidRPr="001E19F2">
        <w:rPr>
          <w:rFonts w:asciiTheme="minorEastAsia" w:hAnsiTheme="minorEastAsia" w:hint="eastAsia"/>
          <w:sz w:val="24"/>
          <w:szCs w:val="24"/>
        </w:rPr>
        <w:t>郭</w:t>
      </w:r>
      <w:proofErr w:type="gramEnd"/>
      <w:r w:rsidRPr="001E19F2">
        <w:rPr>
          <w:rFonts w:asciiTheme="minorEastAsia" w:hAnsiTheme="minorEastAsia" w:hint="eastAsia"/>
          <w:sz w:val="24"/>
          <w:szCs w:val="24"/>
        </w:rPr>
        <w:t xml:space="preserve">  杰  尹宝星  </w:t>
      </w:r>
      <w:proofErr w:type="gramStart"/>
      <w:r w:rsidRPr="001E19F2">
        <w:rPr>
          <w:rFonts w:asciiTheme="minorEastAsia" w:hAnsiTheme="minorEastAsia" w:hint="eastAsia"/>
          <w:sz w:val="24"/>
          <w:szCs w:val="24"/>
        </w:rPr>
        <w:t>毛作为</w:t>
      </w:r>
      <w:proofErr w:type="gramEnd"/>
      <w:r w:rsidRPr="001E19F2">
        <w:rPr>
          <w:rFonts w:asciiTheme="minorEastAsia" w:hAnsiTheme="minorEastAsia" w:hint="eastAsia"/>
          <w:sz w:val="24"/>
          <w:szCs w:val="24"/>
        </w:rPr>
        <w:t xml:space="preserve">  陈  新  柳文杰  董  </w:t>
      </w:r>
      <w:proofErr w:type="gramStart"/>
      <w:r w:rsidRPr="001E19F2">
        <w:rPr>
          <w:rFonts w:asciiTheme="minorEastAsia" w:hAnsiTheme="minorEastAsia" w:hint="eastAsia"/>
          <w:sz w:val="24"/>
          <w:szCs w:val="24"/>
        </w:rPr>
        <w:t>珂</w:t>
      </w:r>
      <w:proofErr w:type="gramEnd"/>
      <w:r w:rsidRPr="001E19F2">
        <w:rPr>
          <w:rFonts w:asciiTheme="minorEastAsia" w:hAnsiTheme="minorEastAsia" w:hint="eastAsia"/>
          <w:sz w:val="24"/>
          <w:szCs w:val="24"/>
        </w:rPr>
        <w:t xml:space="preserve">  </w:t>
      </w:r>
    </w:p>
    <w:p w:rsidR="008B3590" w:rsidRPr="001E19F2" w:rsidRDefault="008B3590" w:rsidP="008B3590">
      <w:pPr>
        <w:spacing w:line="360" w:lineRule="auto"/>
        <w:rPr>
          <w:sz w:val="24"/>
          <w:szCs w:val="24"/>
        </w:rPr>
      </w:pPr>
    </w:p>
    <w:p w:rsidR="008B3590" w:rsidRPr="001E19F2" w:rsidRDefault="008B3590" w:rsidP="00E91589">
      <w:pPr>
        <w:pStyle w:val="2"/>
      </w:pPr>
      <w:bookmarkStart w:id="48" w:name="_Toc419477424"/>
      <w:bookmarkStart w:id="49" w:name="_Toc450804433"/>
      <w:r w:rsidRPr="001E19F2">
        <w:rPr>
          <w:rFonts w:hint="eastAsia"/>
        </w:rPr>
        <w:t>田径项目裁判员名单</w:t>
      </w:r>
      <w:bookmarkEnd w:id="45"/>
      <w:bookmarkEnd w:id="46"/>
      <w:bookmarkEnd w:id="47"/>
      <w:bookmarkEnd w:id="48"/>
      <w:bookmarkEnd w:id="49"/>
    </w:p>
    <w:p w:rsidR="008B3590" w:rsidRPr="001E19F2" w:rsidRDefault="008B3590" w:rsidP="008B3590">
      <w:pPr>
        <w:spacing w:line="400" w:lineRule="exact"/>
        <w:rPr>
          <w:sz w:val="24"/>
          <w:szCs w:val="24"/>
        </w:rPr>
      </w:pPr>
      <w:r w:rsidRPr="001E19F2">
        <w:rPr>
          <w:rFonts w:hint="eastAsia"/>
          <w:sz w:val="24"/>
          <w:szCs w:val="24"/>
        </w:rPr>
        <w:t>赛事主管：</w:t>
      </w:r>
      <w:r w:rsidRPr="001E19F2">
        <w:rPr>
          <w:rFonts w:hint="eastAsia"/>
          <w:sz w:val="24"/>
          <w:szCs w:val="24"/>
        </w:rPr>
        <w:t xml:space="preserve">       </w:t>
      </w:r>
      <w:r w:rsidRPr="001E19F2">
        <w:rPr>
          <w:rFonts w:hint="eastAsia"/>
          <w:sz w:val="24"/>
          <w:szCs w:val="24"/>
        </w:rPr>
        <w:t>毛作为</w:t>
      </w:r>
      <w:r w:rsidRPr="001E19F2">
        <w:rPr>
          <w:rFonts w:hint="eastAsia"/>
          <w:sz w:val="24"/>
          <w:szCs w:val="24"/>
        </w:rPr>
        <w:t xml:space="preserve">  </w:t>
      </w:r>
    </w:p>
    <w:p w:rsidR="008B3590" w:rsidRPr="001E19F2" w:rsidRDefault="008B3590" w:rsidP="008B3590">
      <w:pPr>
        <w:spacing w:line="400" w:lineRule="exact"/>
        <w:rPr>
          <w:sz w:val="24"/>
          <w:szCs w:val="24"/>
        </w:rPr>
      </w:pPr>
      <w:r w:rsidRPr="001E19F2">
        <w:rPr>
          <w:rFonts w:hint="eastAsia"/>
          <w:sz w:val="24"/>
          <w:szCs w:val="24"/>
        </w:rPr>
        <w:t>径赛裁判长：</w:t>
      </w:r>
      <w:r w:rsidRPr="001E19F2">
        <w:rPr>
          <w:rFonts w:hint="eastAsia"/>
          <w:sz w:val="24"/>
          <w:szCs w:val="24"/>
        </w:rPr>
        <w:t xml:space="preserve">     </w:t>
      </w:r>
      <w:r w:rsidRPr="001E19F2">
        <w:rPr>
          <w:rFonts w:hint="eastAsia"/>
          <w:sz w:val="24"/>
          <w:szCs w:val="24"/>
        </w:rPr>
        <w:t>柳文杰</w:t>
      </w:r>
    </w:p>
    <w:p w:rsidR="008B3590" w:rsidRPr="001E19F2" w:rsidRDefault="008B3590" w:rsidP="008B3590">
      <w:pPr>
        <w:spacing w:line="400" w:lineRule="exact"/>
        <w:rPr>
          <w:sz w:val="24"/>
          <w:szCs w:val="24"/>
        </w:rPr>
      </w:pPr>
      <w:r w:rsidRPr="001E19F2">
        <w:rPr>
          <w:rFonts w:hint="eastAsia"/>
          <w:sz w:val="24"/>
          <w:szCs w:val="24"/>
        </w:rPr>
        <w:t>检录长：</w:t>
      </w:r>
      <w:r w:rsidRPr="001E19F2">
        <w:rPr>
          <w:rFonts w:hint="eastAsia"/>
          <w:sz w:val="24"/>
          <w:szCs w:val="24"/>
        </w:rPr>
        <w:t xml:space="preserve">         </w:t>
      </w:r>
      <w:proofErr w:type="gramStart"/>
      <w:r w:rsidRPr="001E19F2">
        <w:rPr>
          <w:rFonts w:hint="eastAsia"/>
          <w:sz w:val="24"/>
          <w:szCs w:val="24"/>
        </w:rPr>
        <w:t>韦见凡</w:t>
      </w:r>
      <w:proofErr w:type="gramEnd"/>
      <w:r w:rsidRPr="001E19F2">
        <w:rPr>
          <w:rFonts w:hint="eastAsia"/>
          <w:sz w:val="24"/>
          <w:szCs w:val="24"/>
        </w:rPr>
        <w:t xml:space="preserve">  </w:t>
      </w:r>
      <w:r w:rsidRPr="001E19F2">
        <w:rPr>
          <w:rFonts w:hint="eastAsia"/>
          <w:sz w:val="24"/>
          <w:szCs w:val="24"/>
        </w:rPr>
        <w:t>全爱华</w:t>
      </w:r>
      <w:r w:rsidRPr="001E19F2">
        <w:rPr>
          <w:rFonts w:hint="eastAsia"/>
          <w:sz w:val="24"/>
          <w:szCs w:val="24"/>
        </w:rPr>
        <w:t xml:space="preserve">        </w:t>
      </w:r>
      <w:r w:rsidRPr="001E19F2">
        <w:rPr>
          <w:rFonts w:hint="eastAsia"/>
          <w:sz w:val="24"/>
          <w:szCs w:val="24"/>
        </w:rPr>
        <w:t>检录员：学生</w:t>
      </w:r>
      <w:r w:rsidRPr="001E19F2">
        <w:rPr>
          <w:rFonts w:hint="eastAsia"/>
          <w:sz w:val="24"/>
          <w:szCs w:val="24"/>
        </w:rPr>
        <w:t>12</w:t>
      </w:r>
      <w:r w:rsidRPr="001E19F2">
        <w:rPr>
          <w:rFonts w:hint="eastAsia"/>
          <w:sz w:val="24"/>
          <w:szCs w:val="24"/>
        </w:rPr>
        <w:t>人</w:t>
      </w:r>
    </w:p>
    <w:p w:rsidR="008B3590" w:rsidRPr="001E19F2" w:rsidRDefault="008B3590" w:rsidP="008B3590">
      <w:pPr>
        <w:spacing w:line="400" w:lineRule="exact"/>
        <w:rPr>
          <w:sz w:val="24"/>
          <w:szCs w:val="24"/>
        </w:rPr>
      </w:pPr>
      <w:r w:rsidRPr="001E19F2">
        <w:rPr>
          <w:rFonts w:hint="eastAsia"/>
          <w:sz w:val="24"/>
          <w:szCs w:val="24"/>
        </w:rPr>
        <w:t>发令长：</w:t>
      </w:r>
      <w:r w:rsidRPr="001E19F2">
        <w:rPr>
          <w:rFonts w:hint="eastAsia"/>
          <w:sz w:val="24"/>
          <w:szCs w:val="24"/>
        </w:rPr>
        <w:t xml:space="preserve">         </w:t>
      </w:r>
      <w:r w:rsidRPr="001E19F2">
        <w:rPr>
          <w:rFonts w:hint="eastAsia"/>
          <w:sz w:val="24"/>
          <w:szCs w:val="24"/>
        </w:rPr>
        <w:t>柳文杰（兼）</w:t>
      </w:r>
      <w:proofErr w:type="gramStart"/>
      <w:r w:rsidRPr="001E19F2">
        <w:rPr>
          <w:rFonts w:hint="eastAsia"/>
          <w:sz w:val="24"/>
          <w:szCs w:val="24"/>
        </w:rPr>
        <w:t>杨君建</w:t>
      </w:r>
      <w:proofErr w:type="gramEnd"/>
      <w:r w:rsidRPr="001E19F2">
        <w:rPr>
          <w:rFonts w:hint="eastAsia"/>
          <w:sz w:val="24"/>
          <w:szCs w:val="24"/>
        </w:rPr>
        <w:t xml:space="preserve">    </w:t>
      </w:r>
      <w:r w:rsidRPr="001E19F2">
        <w:rPr>
          <w:rFonts w:hint="eastAsia"/>
          <w:sz w:val="24"/>
          <w:szCs w:val="24"/>
        </w:rPr>
        <w:t>助理发令员：学生</w:t>
      </w:r>
      <w:r w:rsidRPr="001E19F2">
        <w:rPr>
          <w:rFonts w:hint="eastAsia"/>
          <w:sz w:val="24"/>
          <w:szCs w:val="24"/>
        </w:rPr>
        <w:t>6</w:t>
      </w:r>
      <w:r w:rsidRPr="001E19F2">
        <w:rPr>
          <w:rFonts w:hint="eastAsia"/>
          <w:sz w:val="24"/>
          <w:szCs w:val="24"/>
        </w:rPr>
        <w:t>人</w:t>
      </w:r>
      <w:r w:rsidRPr="001E19F2">
        <w:rPr>
          <w:rFonts w:hint="eastAsia"/>
          <w:sz w:val="24"/>
          <w:szCs w:val="24"/>
        </w:rPr>
        <w:t xml:space="preserve">  </w:t>
      </w:r>
    </w:p>
    <w:p w:rsidR="008B3590" w:rsidRPr="001E19F2" w:rsidRDefault="008B3590" w:rsidP="008B3590">
      <w:pPr>
        <w:spacing w:line="400" w:lineRule="exact"/>
        <w:rPr>
          <w:sz w:val="24"/>
          <w:szCs w:val="24"/>
        </w:rPr>
      </w:pPr>
      <w:r w:rsidRPr="001E19F2">
        <w:rPr>
          <w:rFonts w:hint="eastAsia"/>
          <w:sz w:val="24"/>
          <w:szCs w:val="24"/>
        </w:rPr>
        <w:t>检查主裁判：</w:t>
      </w:r>
      <w:r w:rsidRPr="001E19F2">
        <w:rPr>
          <w:rFonts w:hint="eastAsia"/>
          <w:sz w:val="24"/>
          <w:szCs w:val="24"/>
        </w:rPr>
        <w:t xml:space="preserve">     </w:t>
      </w:r>
      <w:r w:rsidRPr="001E19F2">
        <w:rPr>
          <w:rFonts w:hint="eastAsia"/>
          <w:sz w:val="24"/>
          <w:szCs w:val="24"/>
        </w:rPr>
        <w:t>魏</w:t>
      </w:r>
      <w:r w:rsidRPr="001E19F2">
        <w:rPr>
          <w:rFonts w:hint="eastAsia"/>
          <w:sz w:val="24"/>
          <w:szCs w:val="24"/>
        </w:rPr>
        <w:t xml:space="preserve">  </w:t>
      </w:r>
      <w:r w:rsidRPr="001E19F2">
        <w:rPr>
          <w:rFonts w:hint="eastAsia"/>
          <w:sz w:val="24"/>
          <w:szCs w:val="24"/>
        </w:rPr>
        <w:t>静</w:t>
      </w:r>
      <w:r w:rsidRPr="001E19F2">
        <w:rPr>
          <w:rFonts w:hint="eastAsia"/>
          <w:sz w:val="24"/>
          <w:szCs w:val="24"/>
        </w:rPr>
        <w:t xml:space="preserve">             </w:t>
      </w:r>
    </w:p>
    <w:p w:rsidR="008B3590" w:rsidRPr="001E19F2" w:rsidRDefault="008B3590" w:rsidP="008B3590">
      <w:pPr>
        <w:spacing w:line="400" w:lineRule="exact"/>
        <w:rPr>
          <w:sz w:val="24"/>
          <w:szCs w:val="24"/>
        </w:rPr>
      </w:pPr>
      <w:r w:rsidRPr="001E19F2">
        <w:rPr>
          <w:rFonts w:hint="eastAsia"/>
          <w:sz w:val="24"/>
          <w:szCs w:val="24"/>
        </w:rPr>
        <w:t>检查裁判员：</w:t>
      </w:r>
      <w:r w:rsidRPr="001E19F2">
        <w:rPr>
          <w:rFonts w:hint="eastAsia"/>
          <w:sz w:val="24"/>
          <w:szCs w:val="24"/>
        </w:rPr>
        <w:t xml:space="preserve">     </w:t>
      </w:r>
      <w:r w:rsidRPr="001E19F2">
        <w:rPr>
          <w:rFonts w:hint="eastAsia"/>
          <w:sz w:val="24"/>
          <w:szCs w:val="24"/>
        </w:rPr>
        <w:t>学生</w:t>
      </w:r>
      <w:r w:rsidRPr="001E19F2">
        <w:rPr>
          <w:rFonts w:hint="eastAsia"/>
          <w:sz w:val="24"/>
          <w:szCs w:val="24"/>
        </w:rPr>
        <w:t>12</w:t>
      </w:r>
      <w:r w:rsidRPr="001E19F2">
        <w:rPr>
          <w:rFonts w:hint="eastAsia"/>
          <w:sz w:val="24"/>
          <w:szCs w:val="24"/>
        </w:rPr>
        <w:t>人</w:t>
      </w:r>
    </w:p>
    <w:p w:rsidR="008B3590" w:rsidRPr="001E19F2" w:rsidRDefault="008B3590" w:rsidP="008B3590">
      <w:pPr>
        <w:spacing w:line="400" w:lineRule="exact"/>
        <w:rPr>
          <w:sz w:val="24"/>
          <w:szCs w:val="24"/>
        </w:rPr>
      </w:pPr>
      <w:r w:rsidRPr="001E19F2">
        <w:rPr>
          <w:rFonts w:hint="eastAsia"/>
          <w:sz w:val="24"/>
          <w:szCs w:val="24"/>
        </w:rPr>
        <w:t>终点计时主裁判：</w:t>
      </w:r>
      <w:r w:rsidRPr="001E19F2">
        <w:rPr>
          <w:rFonts w:hint="eastAsia"/>
          <w:sz w:val="24"/>
          <w:szCs w:val="24"/>
        </w:rPr>
        <w:t xml:space="preserve"> </w:t>
      </w:r>
      <w:r w:rsidRPr="001E19F2">
        <w:rPr>
          <w:rFonts w:hint="eastAsia"/>
          <w:sz w:val="24"/>
          <w:szCs w:val="24"/>
        </w:rPr>
        <w:t>董</w:t>
      </w:r>
      <w:r w:rsidRPr="001E19F2">
        <w:rPr>
          <w:rFonts w:hint="eastAsia"/>
          <w:sz w:val="24"/>
          <w:szCs w:val="24"/>
        </w:rPr>
        <w:t xml:space="preserve">  </w:t>
      </w:r>
      <w:proofErr w:type="gramStart"/>
      <w:r w:rsidRPr="001E19F2">
        <w:rPr>
          <w:rFonts w:hint="eastAsia"/>
          <w:sz w:val="24"/>
          <w:szCs w:val="24"/>
        </w:rPr>
        <w:t>珂</w:t>
      </w:r>
      <w:proofErr w:type="gramEnd"/>
    </w:p>
    <w:p w:rsidR="008B3590" w:rsidRPr="001E19F2" w:rsidRDefault="008B3590" w:rsidP="008B3590">
      <w:pPr>
        <w:spacing w:line="400" w:lineRule="exact"/>
        <w:rPr>
          <w:sz w:val="24"/>
          <w:szCs w:val="24"/>
        </w:rPr>
      </w:pPr>
      <w:r w:rsidRPr="001E19F2">
        <w:rPr>
          <w:rFonts w:hint="eastAsia"/>
          <w:sz w:val="24"/>
          <w:szCs w:val="24"/>
        </w:rPr>
        <w:t>终点计时裁判员：</w:t>
      </w:r>
      <w:r w:rsidRPr="001E19F2">
        <w:rPr>
          <w:rFonts w:hint="eastAsia"/>
          <w:sz w:val="24"/>
          <w:szCs w:val="24"/>
        </w:rPr>
        <w:t xml:space="preserve"> </w:t>
      </w:r>
      <w:r w:rsidRPr="001E19F2">
        <w:rPr>
          <w:rFonts w:hint="eastAsia"/>
          <w:sz w:val="24"/>
          <w:szCs w:val="24"/>
        </w:rPr>
        <w:t>孙</w:t>
      </w:r>
      <w:r w:rsidRPr="001E19F2">
        <w:rPr>
          <w:rFonts w:hint="eastAsia"/>
          <w:sz w:val="24"/>
          <w:szCs w:val="24"/>
        </w:rPr>
        <w:t xml:space="preserve">  </w:t>
      </w:r>
      <w:r w:rsidRPr="001E19F2">
        <w:rPr>
          <w:rFonts w:hint="eastAsia"/>
          <w:sz w:val="24"/>
          <w:szCs w:val="24"/>
        </w:rPr>
        <w:t>辉</w:t>
      </w:r>
      <w:r w:rsidRPr="001E19F2">
        <w:rPr>
          <w:rFonts w:hint="eastAsia"/>
          <w:sz w:val="24"/>
          <w:szCs w:val="24"/>
        </w:rPr>
        <w:t xml:space="preserve">  </w:t>
      </w:r>
      <w:r w:rsidRPr="001E19F2">
        <w:rPr>
          <w:rFonts w:hint="eastAsia"/>
          <w:sz w:val="24"/>
          <w:szCs w:val="24"/>
        </w:rPr>
        <w:t>刘</w:t>
      </w:r>
      <w:r w:rsidRPr="001E19F2">
        <w:rPr>
          <w:rFonts w:hint="eastAsia"/>
          <w:sz w:val="24"/>
          <w:szCs w:val="24"/>
        </w:rPr>
        <w:t xml:space="preserve">  </w:t>
      </w:r>
      <w:r w:rsidRPr="001E19F2">
        <w:rPr>
          <w:rFonts w:hint="eastAsia"/>
          <w:sz w:val="24"/>
          <w:szCs w:val="24"/>
        </w:rPr>
        <w:t>键</w:t>
      </w:r>
      <w:r w:rsidRPr="001E19F2">
        <w:rPr>
          <w:rFonts w:hint="eastAsia"/>
          <w:sz w:val="24"/>
          <w:szCs w:val="24"/>
        </w:rPr>
        <w:t xml:space="preserve">  </w:t>
      </w:r>
      <w:r w:rsidRPr="001E19F2">
        <w:rPr>
          <w:rFonts w:hint="eastAsia"/>
          <w:sz w:val="24"/>
          <w:szCs w:val="24"/>
        </w:rPr>
        <w:t>万</w:t>
      </w:r>
      <w:r w:rsidRPr="001E19F2">
        <w:rPr>
          <w:rFonts w:hint="eastAsia"/>
          <w:sz w:val="24"/>
          <w:szCs w:val="24"/>
        </w:rPr>
        <w:t xml:space="preserve">  </w:t>
      </w:r>
      <w:r w:rsidRPr="001E19F2">
        <w:rPr>
          <w:rFonts w:hint="eastAsia"/>
          <w:sz w:val="24"/>
          <w:szCs w:val="24"/>
        </w:rPr>
        <w:t>猛</w:t>
      </w:r>
      <w:r w:rsidRPr="001E19F2">
        <w:rPr>
          <w:rFonts w:hint="eastAsia"/>
          <w:sz w:val="24"/>
          <w:szCs w:val="24"/>
        </w:rPr>
        <w:t xml:space="preserve">  </w:t>
      </w:r>
      <w:r w:rsidRPr="001E19F2">
        <w:rPr>
          <w:rFonts w:hint="eastAsia"/>
          <w:sz w:val="24"/>
          <w:szCs w:val="24"/>
        </w:rPr>
        <w:t>武</w:t>
      </w:r>
      <w:r w:rsidRPr="001E19F2">
        <w:rPr>
          <w:rFonts w:hint="eastAsia"/>
          <w:sz w:val="24"/>
          <w:szCs w:val="24"/>
        </w:rPr>
        <w:t xml:space="preserve"> </w:t>
      </w:r>
      <w:r w:rsidRPr="001E19F2">
        <w:rPr>
          <w:rFonts w:hint="eastAsia"/>
          <w:sz w:val="24"/>
          <w:szCs w:val="24"/>
        </w:rPr>
        <w:t>博</w:t>
      </w:r>
      <w:r w:rsidRPr="001E19F2">
        <w:rPr>
          <w:rFonts w:hint="eastAsia"/>
          <w:sz w:val="24"/>
          <w:szCs w:val="24"/>
        </w:rPr>
        <w:t xml:space="preserve"> </w:t>
      </w:r>
      <w:r w:rsidRPr="001E19F2">
        <w:rPr>
          <w:rFonts w:hint="eastAsia"/>
          <w:sz w:val="24"/>
          <w:szCs w:val="24"/>
        </w:rPr>
        <w:t>学生</w:t>
      </w:r>
      <w:r w:rsidRPr="001E19F2">
        <w:rPr>
          <w:rFonts w:hint="eastAsia"/>
          <w:sz w:val="24"/>
          <w:szCs w:val="24"/>
        </w:rPr>
        <w:t>8</w:t>
      </w:r>
      <w:r w:rsidRPr="001E19F2">
        <w:rPr>
          <w:rFonts w:hint="eastAsia"/>
          <w:sz w:val="24"/>
          <w:szCs w:val="24"/>
        </w:rPr>
        <w:t>人</w:t>
      </w:r>
      <w:r w:rsidRPr="001E19F2">
        <w:rPr>
          <w:rFonts w:hint="eastAsia"/>
          <w:sz w:val="24"/>
          <w:szCs w:val="24"/>
        </w:rPr>
        <w:t xml:space="preserve">     </w:t>
      </w:r>
    </w:p>
    <w:p w:rsidR="008B3590" w:rsidRPr="001E19F2" w:rsidRDefault="008B3590" w:rsidP="008B3590">
      <w:pPr>
        <w:spacing w:line="400" w:lineRule="exact"/>
        <w:rPr>
          <w:sz w:val="24"/>
          <w:szCs w:val="24"/>
        </w:rPr>
      </w:pPr>
      <w:r w:rsidRPr="001E19F2">
        <w:rPr>
          <w:rFonts w:hint="eastAsia"/>
          <w:sz w:val="24"/>
          <w:szCs w:val="24"/>
        </w:rPr>
        <w:t>终点记录员：</w:t>
      </w:r>
      <w:r w:rsidRPr="001E19F2">
        <w:rPr>
          <w:rFonts w:hint="eastAsia"/>
          <w:sz w:val="24"/>
          <w:szCs w:val="24"/>
        </w:rPr>
        <w:t xml:space="preserve">     </w:t>
      </w:r>
      <w:r w:rsidR="00250814">
        <w:rPr>
          <w:rFonts w:hint="eastAsia"/>
          <w:sz w:val="24"/>
          <w:szCs w:val="24"/>
        </w:rPr>
        <w:t>李鑫楠</w:t>
      </w:r>
      <w:r w:rsidRPr="001E19F2">
        <w:rPr>
          <w:rFonts w:hint="eastAsia"/>
          <w:sz w:val="24"/>
          <w:szCs w:val="24"/>
        </w:rPr>
        <w:t xml:space="preserve">  </w:t>
      </w:r>
      <w:r w:rsidRPr="001E19F2">
        <w:rPr>
          <w:rFonts w:hint="eastAsia"/>
          <w:sz w:val="24"/>
          <w:szCs w:val="24"/>
        </w:rPr>
        <w:t>学生</w:t>
      </w:r>
      <w:r w:rsidRPr="001E19F2">
        <w:rPr>
          <w:rFonts w:hint="eastAsia"/>
          <w:sz w:val="24"/>
          <w:szCs w:val="24"/>
        </w:rPr>
        <w:t>2</w:t>
      </w:r>
      <w:r w:rsidRPr="001E19F2">
        <w:rPr>
          <w:rFonts w:hint="eastAsia"/>
          <w:sz w:val="24"/>
          <w:szCs w:val="24"/>
        </w:rPr>
        <w:t>人</w:t>
      </w:r>
      <w:r w:rsidRPr="001E19F2">
        <w:rPr>
          <w:rFonts w:hint="eastAsia"/>
          <w:sz w:val="24"/>
          <w:szCs w:val="24"/>
        </w:rPr>
        <w:t xml:space="preserve">        </w:t>
      </w:r>
    </w:p>
    <w:p w:rsidR="008B3590" w:rsidRPr="001E19F2" w:rsidRDefault="008B3590" w:rsidP="008B3590">
      <w:pPr>
        <w:spacing w:line="400" w:lineRule="exact"/>
        <w:rPr>
          <w:sz w:val="24"/>
          <w:szCs w:val="24"/>
        </w:rPr>
      </w:pPr>
      <w:r w:rsidRPr="001E19F2">
        <w:rPr>
          <w:rFonts w:hint="eastAsia"/>
          <w:sz w:val="24"/>
          <w:szCs w:val="24"/>
        </w:rPr>
        <w:t>终点播报员：</w:t>
      </w:r>
      <w:r w:rsidRPr="001E19F2">
        <w:rPr>
          <w:rFonts w:hint="eastAsia"/>
          <w:sz w:val="24"/>
          <w:szCs w:val="24"/>
        </w:rPr>
        <w:t xml:space="preserve">     </w:t>
      </w:r>
      <w:r w:rsidRPr="001E19F2">
        <w:rPr>
          <w:rFonts w:hint="eastAsia"/>
          <w:sz w:val="24"/>
          <w:szCs w:val="24"/>
        </w:rPr>
        <w:t>王晓霞</w:t>
      </w:r>
      <w:r w:rsidRPr="001E19F2">
        <w:rPr>
          <w:rFonts w:hint="eastAsia"/>
          <w:sz w:val="24"/>
          <w:szCs w:val="24"/>
        </w:rPr>
        <w:t xml:space="preserve">  </w:t>
      </w:r>
      <w:r w:rsidRPr="001E19F2">
        <w:rPr>
          <w:rFonts w:hint="eastAsia"/>
          <w:sz w:val="24"/>
          <w:szCs w:val="24"/>
        </w:rPr>
        <w:t>学生</w:t>
      </w:r>
      <w:r w:rsidRPr="001E19F2">
        <w:rPr>
          <w:rFonts w:hint="eastAsia"/>
          <w:sz w:val="24"/>
          <w:szCs w:val="24"/>
        </w:rPr>
        <w:t>2</w:t>
      </w:r>
      <w:r w:rsidRPr="001E19F2">
        <w:rPr>
          <w:rFonts w:hint="eastAsia"/>
          <w:sz w:val="24"/>
          <w:szCs w:val="24"/>
        </w:rPr>
        <w:t>人</w:t>
      </w:r>
    </w:p>
    <w:p w:rsidR="008B3590" w:rsidRPr="001E19F2" w:rsidRDefault="00A872BE" w:rsidP="008B3590">
      <w:pPr>
        <w:spacing w:line="400" w:lineRule="exact"/>
        <w:rPr>
          <w:sz w:val="24"/>
          <w:szCs w:val="24"/>
        </w:rPr>
      </w:pPr>
      <w:r w:rsidRPr="00A872BE">
        <w:rPr>
          <w:rFonts w:hint="eastAsia"/>
          <w:sz w:val="24"/>
          <w:szCs w:val="24"/>
        </w:rPr>
        <w:t>北京中意明安科技有限责任公司</w:t>
      </w:r>
      <w:r w:rsidR="008B3590" w:rsidRPr="001E19F2">
        <w:rPr>
          <w:rFonts w:hint="eastAsia"/>
          <w:sz w:val="24"/>
          <w:szCs w:val="24"/>
        </w:rPr>
        <w:t>：</w:t>
      </w:r>
      <w:r w:rsidRPr="00A872BE">
        <w:rPr>
          <w:rFonts w:hint="eastAsia"/>
          <w:sz w:val="24"/>
          <w:szCs w:val="24"/>
        </w:rPr>
        <w:t>高飞强、庄绵鹏</w:t>
      </w:r>
    </w:p>
    <w:p w:rsidR="008B3590" w:rsidRPr="001E19F2" w:rsidRDefault="008B3590" w:rsidP="008B3590">
      <w:pPr>
        <w:spacing w:line="400" w:lineRule="exact"/>
        <w:rPr>
          <w:sz w:val="24"/>
          <w:szCs w:val="24"/>
        </w:rPr>
      </w:pPr>
      <w:r w:rsidRPr="001E19F2">
        <w:rPr>
          <w:rFonts w:hint="eastAsia"/>
          <w:sz w:val="24"/>
          <w:szCs w:val="24"/>
        </w:rPr>
        <w:t>田赛裁判长：</w:t>
      </w:r>
      <w:r w:rsidRPr="001E19F2">
        <w:rPr>
          <w:rFonts w:hint="eastAsia"/>
          <w:sz w:val="24"/>
          <w:szCs w:val="24"/>
        </w:rPr>
        <w:t xml:space="preserve">     </w:t>
      </w:r>
      <w:r w:rsidRPr="001E19F2">
        <w:rPr>
          <w:rFonts w:hint="eastAsia"/>
          <w:sz w:val="24"/>
          <w:szCs w:val="24"/>
        </w:rPr>
        <w:t>于</w:t>
      </w:r>
      <w:r w:rsidRPr="001E19F2">
        <w:rPr>
          <w:rFonts w:hint="eastAsia"/>
          <w:sz w:val="24"/>
          <w:szCs w:val="24"/>
        </w:rPr>
        <w:t xml:space="preserve">  </w:t>
      </w:r>
      <w:r w:rsidRPr="001E19F2">
        <w:rPr>
          <w:rFonts w:hint="eastAsia"/>
          <w:sz w:val="24"/>
          <w:szCs w:val="24"/>
        </w:rPr>
        <w:t>洪</w:t>
      </w:r>
    </w:p>
    <w:p w:rsidR="008B3590" w:rsidRPr="001E19F2" w:rsidRDefault="008B3590" w:rsidP="008B3590">
      <w:pPr>
        <w:spacing w:line="400" w:lineRule="exact"/>
        <w:rPr>
          <w:sz w:val="24"/>
          <w:szCs w:val="24"/>
        </w:rPr>
      </w:pPr>
      <w:r w:rsidRPr="001E19F2">
        <w:rPr>
          <w:rFonts w:hint="eastAsia"/>
          <w:sz w:val="24"/>
          <w:szCs w:val="24"/>
        </w:rPr>
        <w:t>铅球主裁判：</w:t>
      </w:r>
      <w:r w:rsidRPr="001E19F2">
        <w:rPr>
          <w:rFonts w:hint="eastAsia"/>
          <w:sz w:val="24"/>
          <w:szCs w:val="24"/>
        </w:rPr>
        <w:t xml:space="preserve">     </w:t>
      </w:r>
      <w:r w:rsidRPr="001E19F2">
        <w:rPr>
          <w:rFonts w:hint="eastAsia"/>
          <w:sz w:val="24"/>
          <w:szCs w:val="24"/>
        </w:rPr>
        <w:t>赵文革</w:t>
      </w:r>
      <w:r w:rsidRPr="001E19F2">
        <w:rPr>
          <w:rFonts w:hint="eastAsia"/>
          <w:sz w:val="24"/>
          <w:szCs w:val="24"/>
        </w:rPr>
        <w:t xml:space="preserve">  </w:t>
      </w:r>
      <w:r w:rsidRPr="001E19F2">
        <w:rPr>
          <w:rFonts w:hint="eastAsia"/>
          <w:sz w:val="24"/>
          <w:szCs w:val="24"/>
        </w:rPr>
        <w:t>苗建廷</w:t>
      </w:r>
      <w:r w:rsidRPr="001E19F2">
        <w:rPr>
          <w:rFonts w:hint="eastAsia"/>
          <w:sz w:val="24"/>
          <w:szCs w:val="24"/>
        </w:rPr>
        <w:t xml:space="preserve">   </w:t>
      </w:r>
      <w:r w:rsidRPr="001E19F2">
        <w:rPr>
          <w:rFonts w:hint="eastAsia"/>
          <w:sz w:val="24"/>
          <w:szCs w:val="24"/>
        </w:rPr>
        <w:t>学生</w:t>
      </w:r>
      <w:r w:rsidR="00250814">
        <w:rPr>
          <w:rFonts w:hint="eastAsia"/>
          <w:sz w:val="24"/>
          <w:szCs w:val="24"/>
        </w:rPr>
        <w:t>12</w:t>
      </w:r>
      <w:r w:rsidRPr="001E19F2">
        <w:rPr>
          <w:rFonts w:hint="eastAsia"/>
          <w:sz w:val="24"/>
          <w:szCs w:val="24"/>
        </w:rPr>
        <w:t>人</w:t>
      </w:r>
    </w:p>
    <w:p w:rsidR="008B3590" w:rsidRPr="001E19F2" w:rsidRDefault="008B3590" w:rsidP="008B3590">
      <w:pPr>
        <w:spacing w:line="400" w:lineRule="exact"/>
        <w:rPr>
          <w:sz w:val="24"/>
          <w:szCs w:val="24"/>
        </w:rPr>
      </w:pPr>
      <w:r w:rsidRPr="001E19F2">
        <w:rPr>
          <w:rFonts w:hint="eastAsia"/>
          <w:sz w:val="24"/>
          <w:szCs w:val="24"/>
        </w:rPr>
        <w:t>跳远主裁判：</w:t>
      </w:r>
      <w:r w:rsidRPr="001E19F2">
        <w:rPr>
          <w:rFonts w:hint="eastAsia"/>
          <w:sz w:val="24"/>
          <w:szCs w:val="24"/>
        </w:rPr>
        <w:t xml:space="preserve">     </w:t>
      </w:r>
      <w:r w:rsidRPr="001E19F2">
        <w:rPr>
          <w:rFonts w:hint="eastAsia"/>
          <w:sz w:val="24"/>
          <w:szCs w:val="24"/>
        </w:rPr>
        <w:t>史明政</w:t>
      </w:r>
      <w:r w:rsidRPr="001E19F2">
        <w:rPr>
          <w:rFonts w:hint="eastAsia"/>
          <w:sz w:val="24"/>
          <w:szCs w:val="24"/>
        </w:rPr>
        <w:t xml:space="preserve">  </w:t>
      </w:r>
      <w:proofErr w:type="gramStart"/>
      <w:r w:rsidRPr="001E19F2">
        <w:rPr>
          <w:rFonts w:hint="eastAsia"/>
          <w:sz w:val="24"/>
          <w:szCs w:val="24"/>
        </w:rPr>
        <w:t>张超勇</w:t>
      </w:r>
      <w:proofErr w:type="gramEnd"/>
      <w:r w:rsidRPr="001E19F2">
        <w:rPr>
          <w:rFonts w:hint="eastAsia"/>
          <w:sz w:val="24"/>
          <w:szCs w:val="24"/>
        </w:rPr>
        <w:t xml:space="preserve">   </w:t>
      </w:r>
      <w:r w:rsidRPr="001E19F2">
        <w:rPr>
          <w:rFonts w:hint="eastAsia"/>
          <w:sz w:val="24"/>
          <w:szCs w:val="24"/>
        </w:rPr>
        <w:t>学生</w:t>
      </w:r>
      <w:r w:rsidR="00250814">
        <w:rPr>
          <w:rFonts w:hint="eastAsia"/>
          <w:sz w:val="24"/>
          <w:szCs w:val="24"/>
        </w:rPr>
        <w:t>12</w:t>
      </w:r>
      <w:r w:rsidRPr="001E19F2">
        <w:rPr>
          <w:rFonts w:hint="eastAsia"/>
          <w:sz w:val="24"/>
          <w:szCs w:val="24"/>
        </w:rPr>
        <w:t>人</w:t>
      </w:r>
    </w:p>
    <w:p w:rsidR="008B3590" w:rsidRPr="001E19F2" w:rsidRDefault="008B3590" w:rsidP="008B3590">
      <w:pPr>
        <w:spacing w:line="400" w:lineRule="exact"/>
        <w:rPr>
          <w:sz w:val="24"/>
          <w:szCs w:val="24"/>
        </w:rPr>
      </w:pPr>
      <w:r w:rsidRPr="001E19F2">
        <w:rPr>
          <w:rFonts w:hint="eastAsia"/>
          <w:sz w:val="24"/>
          <w:szCs w:val="24"/>
        </w:rPr>
        <w:t>跳高主裁判：</w:t>
      </w:r>
      <w:r w:rsidRPr="001E19F2">
        <w:rPr>
          <w:rFonts w:hint="eastAsia"/>
          <w:sz w:val="24"/>
          <w:szCs w:val="24"/>
        </w:rPr>
        <w:t xml:space="preserve">     </w:t>
      </w:r>
      <w:r w:rsidRPr="001E19F2">
        <w:rPr>
          <w:rFonts w:hint="eastAsia"/>
          <w:sz w:val="24"/>
          <w:szCs w:val="24"/>
        </w:rPr>
        <w:t>于</w:t>
      </w:r>
      <w:r w:rsidRPr="001E19F2">
        <w:rPr>
          <w:rFonts w:hint="eastAsia"/>
          <w:sz w:val="24"/>
          <w:szCs w:val="24"/>
        </w:rPr>
        <w:t xml:space="preserve">  </w:t>
      </w:r>
      <w:r w:rsidRPr="001E19F2">
        <w:rPr>
          <w:rFonts w:hint="eastAsia"/>
          <w:sz w:val="24"/>
          <w:szCs w:val="24"/>
        </w:rPr>
        <w:t>洪（兼）</w:t>
      </w:r>
      <w:r w:rsidRPr="001E19F2">
        <w:rPr>
          <w:rFonts w:hint="eastAsia"/>
          <w:sz w:val="24"/>
          <w:szCs w:val="24"/>
        </w:rPr>
        <w:t xml:space="preserve">          </w:t>
      </w:r>
    </w:p>
    <w:p w:rsidR="008B3590" w:rsidRPr="001E19F2" w:rsidRDefault="008B3590" w:rsidP="008B3590">
      <w:pPr>
        <w:spacing w:line="400" w:lineRule="exact"/>
        <w:rPr>
          <w:sz w:val="24"/>
          <w:szCs w:val="24"/>
        </w:rPr>
      </w:pPr>
      <w:r w:rsidRPr="001E19F2">
        <w:rPr>
          <w:rFonts w:hint="eastAsia"/>
          <w:sz w:val="24"/>
          <w:szCs w:val="24"/>
        </w:rPr>
        <w:t>跳高裁判员：</w:t>
      </w:r>
      <w:r w:rsidRPr="001E19F2">
        <w:rPr>
          <w:rFonts w:hint="eastAsia"/>
          <w:sz w:val="24"/>
          <w:szCs w:val="24"/>
        </w:rPr>
        <w:t xml:space="preserve">     </w:t>
      </w:r>
      <w:r w:rsidRPr="001E19F2">
        <w:rPr>
          <w:rFonts w:hint="eastAsia"/>
          <w:sz w:val="24"/>
          <w:szCs w:val="24"/>
        </w:rPr>
        <w:t>孙彦莹</w:t>
      </w:r>
      <w:r w:rsidRPr="001E19F2">
        <w:rPr>
          <w:rFonts w:hint="eastAsia"/>
          <w:sz w:val="24"/>
          <w:szCs w:val="24"/>
        </w:rPr>
        <w:t xml:space="preserve">  </w:t>
      </w:r>
      <w:r w:rsidRPr="001E19F2">
        <w:rPr>
          <w:rFonts w:hint="eastAsia"/>
          <w:sz w:val="24"/>
          <w:szCs w:val="24"/>
        </w:rPr>
        <w:t>学生</w:t>
      </w:r>
      <w:r w:rsidRPr="001E19F2">
        <w:rPr>
          <w:rFonts w:hint="eastAsia"/>
          <w:sz w:val="24"/>
          <w:szCs w:val="24"/>
        </w:rPr>
        <w:t>6</w:t>
      </w:r>
      <w:r w:rsidRPr="001E19F2">
        <w:rPr>
          <w:rFonts w:hint="eastAsia"/>
          <w:sz w:val="24"/>
          <w:szCs w:val="24"/>
        </w:rPr>
        <w:t>人</w:t>
      </w:r>
    </w:p>
    <w:p w:rsidR="008B3590" w:rsidRPr="001E19F2" w:rsidRDefault="008B3590" w:rsidP="008B3590">
      <w:pPr>
        <w:spacing w:line="400" w:lineRule="exact"/>
        <w:rPr>
          <w:sz w:val="24"/>
          <w:szCs w:val="24"/>
        </w:rPr>
      </w:pPr>
      <w:r w:rsidRPr="001E19F2">
        <w:rPr>
          <w:rFonts w:hint="eastAsia"/>
          <w:sz w:val="24"/>
          <w:szCs w:val="24"/>
        </w:rPr>
        <w:t>赛后控制中心：</w:t>
      </w:r>
      <w:r w:rsidRPr="001E19F2">
        <w:rPr>
          <w:rFonts w:hint="eastAsia"/>
          <w:sz w:val="24"/>
          <w:szCs w:val="24"/>
        </w:rPr>
        <w:t xml:space="preserve">   </w:t>
      </w:r>
      <w:r w:rsidRPr="001E19F2">
        <w:rPr>
          <w:rFonts w:hint="eastAsia"/>
          <w:sz w:val="24"/>
          <w:szCs w:val="24"/>
        </w:rPr>
        <w:t>刘昌明</w:t>
      </w:r>
      <w:r w:rsidRPr="001E19F2">
        <w:rPr>
          <w:rFonts w:hint="eastAsia"/>
          <w:sz w:val="24"/>
          <w:szCs w:val="24"/>
        </w:rPr>
        <w:t xml:space="preserve">  </w:t>
      </w:r>
      <w:r w:rsidRPr="001E19F2">
        <w:rPr>
          <w:rFonts w:hint="eastAsia"/>
          <w:sz w:val="24"/>
          <w:szCs w:val="24"/>
        </w:rPr>
        <w:t>学生</w:t>
      </w:r>
      <w:r w:rsidR="00250814">
        <w:rPr>
          <w:rFonts w:hint="eastAsia"/>
          <w:sz w:val="24"/>
          <w:szCs w:val="24"/>
        </w:rPr>
        <w:t>24</w:t>
      </w:r>
      <w:r w:rsidRPr="001E19F2">
        <w:rPr>
          <w:rFonts w:hint="eastAsia"/>
          <w:sz w:val="24"/>
          <w:szCs w:val="24"/>
        </w:rPr>
        <w:t>人</w:t>
      </w:r>
    </w:p>
    <w:p w:rsidR="008B3590" w:rsidRPr="001E19F2" w:rsidRDefault="008B3590" w:rsidP="008B3590">
      <w:pPr>
        <w:spacing w:line="400" w:lineRule="exact"/>
        <w:rPr>
          <w:sz w:val="24"/>
          <w:szCs w:val="24"/>
        </w:rPr>
      </w:pPr>
      <w:r w:rsidRPr="001E19F2">
        <w:rPr>
          <w:rFonts w:hint="eastAsia"/>
          <w:sz w:val="24"/>
          <w:szCs w:val="24"/>
        </w:rPr>
        <w:t>编排记录公告长：</w:t>
      </w:r>
      <w:r w:rsidRPr="001E19F2">
        <w:rPr>
          <w:rFonts w:hint="eastAsia"/>
          <w:sz w:val="24"/>
          <w:szCs w:val="24"/>
        </w:rPr>
        <w:t xml:space="preserve"> </w:t>
      </w:r>
      <w:r w:rsidRPr="001E19F2">
        <w:rPr>
          <w:rFonts w:hint="eastAsia"/>
          <w:sz w:val="24"/>
          <w:szCs w:val="24"/>
        </w:rPr>
        <w:t>陈</w:t>
      </w:r>
      <w:r w:rsidRPr="001E19F2">
        <w:rPr>
          <w:rFonts w:hint="eastAsia"/>
          <w:sz w:val="24"/>
          <w:szCs w:val="24"/>
        </w:rPr>
        <w:t xml:space="preserve">  </w:t>
      </w:r>
      <w:r w:rsidRPr="001E19F2">
        <w:rPr>
          <w:rFonts w:hint="eastAsia"/>
          <w:sz w:val="24"/>
          <w:szCs w:val="24"/>
        </w:rPr>
        <w:t>新</w:t>
      </w:r>
    </w:p>
    <w:p w:rsidR="008B3590" w:rsidRPr="001E19F2" w:rsidRDefault="008B3590" w:rsidP="008B3590">
      <w:pPr>
        <w:spacing w:line="400" w:lineRule="exact"/>
        <w:rPr>
          <w:sz w:val="24"/>
          <w:szCs w:val="24"/>
        </w:rPr>
      </w:pPr>
      <w:r w:rsidRPr="001E19F2">
        <w:rPr>
          <w:rFonts w:hint="eastAsia"/>
          <w:sz w:val="24"/>
          <w:szCs w:val="24"/>
        </w:rPr>
        <w:t>编排记录公告员：</w:t>
      </w:r>
      <w:r w:rsidRPr="001E19F2">
        <w:rPr>
          <w:rFonts w:hint="eastAsia"/>
          <w:sz w:val="24"/>
          <w:szCs w:val="24"/>
        </w:rPr>
        <w:t xml:space="preserve"> </w:t>
      </w:r>
      <w:r w:rsidRPr="001E19F2">
        <w:rPr>
          <w:rFonts w:hint="eastAsia"/>
          <w:sz w:val="24"/>
          <w:szCs w:val="24"/>
        </w:rPr>
        <w:t>华</w:t>
      </w:r>
      <w:r w:rsidRPr="001E19F2">
        <w:rPr>
          <w:rFonts w:hint="eastAsia"/>
          <w:sz w:val="24"/>
          <w:szCs w:val="24"/>
        </w:rPr>
        <w:t xml:space="preserve">  </w:t>
      </w:r>
      <w:r w:rsidRPr="001E19F2">
        <w:rPr>
          <w:rFonts w:hint="eastAsia"/>
          <w:sz w:val="24"/>
          <w:szCs w:val="24"/>
        </w:rPr>
        <w:t>冰</w:t>
      </w:r>
      <w:r w:rsidRPr="001E19F2">
        <w:rPr>
          <w:rFonts w:hint="eastAsia"/>
          <w:sz w:val="24"/>
          <w:szCs w:val="24"/>
        </w:rPr>
        <w:t xml:space="preserve">  </w:t>
      </w:r>
      <w:proofErr w:type="gramStart"/>
      <w:r w:rsidRPr="001E19F2">
        <w:rPr>
          <w:rFonts w:hint="eastAsia"/>
          <w:sz w:val="24"/>
          <w:szCs w:val="24"/>
        </w:rPr>
        <w:t>范</w:t>
      </w:r>
      <w:proofErr w:type="gramEnd"/>
      <w:r w:rsidRPr="001E19F2">
        <w:rPr>
          <w:rFonts w:hint="eastAsia"/>
          <w:sz w:val="24"/>
          <w:szCs w:val="24"/>
        </w:rPr>
        <w:t>红松</w:t>
      </w:r>
      <w:r w:rsidRPr="001E19F2">
        <w:rPr>
          <w:rFonts w:hint="eastAsia"/>
          <w:sz w:val="24"/>
          <w:szCs w:val="24"/>
        </w:rPr>
        <w:t xml:space="preserve">  </w:t>
      </w:r>
      <w:r w:rsidRPr="001E19F2">
        <w:rPr>
          <w:rFonts w:hint="eastAsia"/>
          <w:sz w:val="24"/>
          <w:szCs w:val="24"/>
        </w:rPr>
        <w:t>学生</w:t>
      </w:r>
      <w:r w:rsidRPr="001E19F2">
        <w:rPr>
          <w:rFonts w:hint="eastAsia"/>
          <w:sz w:val="24"/>
          <w:szCs w:val="24"/>
        </w:rPr>
        <w:t>1</w:t>
      </w:r>
      <w:r w:rsidR="00250814">
        <w:rPr>
          <w:rFonts w:hint="eastAsia"/>
          <w:sz w:val="24"/>
          <w:szCs w:val="24"/>
        </w:rPr>
        <w:t>0</w:t>
      </w:r>
      <w:r w:rsidRPr="001E19F2">
        <w:rPr>
          <w:rFonts w:hint="eastAsia"/>
          <w:sz w:val="24"/>
          <w:szCs w:val="24"/>
        </w:rPr>
        <w:t>人</w:t>
      </w:r>
    </w:p>
    <w:p w:rsidR="008B3590" w:rsidRPr="001E19F2" w:rsidRDefault="008B3590" w:rsidP="008B3590">
      <w:pPr>
        <w:spacing w:line="400" w:lineRule="exact"/>
        <w:ind w:firstLineChars="56" w:firstLine="134"/>
        <w:rPr>
          <w:sz w:val="24"/>
          <w:szCs w:val="24"/>
        </w:rPr>
      </w:pPr>
    </w:p>
    <w:p w:rsidR="008B3590" w:rsidRPr="001E19F2" w:rsidRDefault="008B3590" w:rsidP="008B3590">
      <w:pPr>
        <w:spacing w:line="380" w:lineRule="exact"/>
        <w:ind w:firstLineChars="56" w:firstLine="168"/>
        <w:jc w:val="center"/>
        <w:rPr>
          <w:bCs/>
          <w:sz w:val="30"/>
          <w:szCs w:val="30"/>
        </w:rPr>
      </w:pPr>
    </w:p>
    <w:p w:rsidR="008B3590" w:rsidRPr="001E19F2" w:rsidRDefault="008B3590" w:rsidP="008B3590">
      <w:pPr>
        <w:spacing w:line="380" w:lineRule="exact"/>
        <w:ind w:firstLineChars="56" w:firstLine="169"/>
        <w:jc w:val="center"/>
        <w:rPr>
          <w:rFonts w:asciiTheme="majorEastAsia" w:eastAsiaTheme="majorEastAsia" w:hAnsiTheme="majorEastAsia"/>
          <w:b/>
          <w:sz w:val="30"/>
          <w:szCs w:val="30"/>
        </w:rPr>
      </w:pPr>
      <w:r w:rsidRPr="001E19F2">
        <w:rPr>
          <w:rFonts w:asciiTheme="majorEastAsia" w:eastAsiaTheme="majorEastAsia" w:hAnsiTheme="majorEastAsia" w:hint="eastAsia"/>
          <w:b/>
          <w:sz w:val="30"/>
          <w:szCs w:val="30"/>
        </w:rPr>
        <w:t>非田径项目裁判员名单</w:t>
      </w:r>
    </w:p>
    <w:p w:rsidR="008B3590" w:rsidRPr="001E19F2" w:rsidRDefault="008B3590" w:rsidP="008B3590">
      <w:pPr>
        <w:spacing w:line="380" w:lineRule="exact"/>
        <w:ind w:firstLineChars="56" w:firstLine="134"/>
        <w:rPr>
          <w:rFonts w:ascii="宋体" w:hAnsi="宋体"/>
          <w:sz w:val="24"/>
          <w:szCs w:val="24"/>
        </w:rPr>
      </w:pPr>
      <w:r w:rsidRPr="001E19F2">
        <w:rPr>
          <w:rFonts w:ascii="宋体" w:hAnsi="宋体" w:hint="eastAsia"/>
          <w:sz w:val="24"/>
          <w:szCs w:val="24"/>
        </w:rPr>
        <w:t xml:space="preserve">裁判长： </w:t>
      </w:r>
      <w:proofErr w:type="gramStart"/>
      <w:r w:rsidRPr="001E19F2">
        <w:rPr>
          <w:rFonts w:ascii="宋体" w:hAnsi="宋体" w:hint="eastAsia"/>
          <w:sz w:val="24"/>
          <w:szCs w:val="24"/>
        </w:rPr>
        <w:t>郭</w:t>
      </w:r>
      <w:proofErr w:type="gramEnd"/>
      <w:r w:rsidRPr="001E19F2">
        <w:rPr>
          <w:rFonts w:ascii="宋体" w:hAnsi="宋体" w:hint="eastAsia"/>
          <w:sz w:val="24"/>
          <w:szCs w:val="24"/>
        </w:rPr>
        <w:t xml:space="preserve">  杰</w:t>
      </w:r>
    </w:p>
    <w:p w:rsidR="00D409BE" w:rsidRPr="00F54ECC" w:rsidRDefault="008B3590" w:rsidP="00F54ECC">
      <w:pPr>
        <w:spacing w:line="380" w:lineRule="exact"/>
        <w:ind w:firstLineChars="56" w:firstLine="134"/>
        <w:rPr>
          <w:rFonts w:ascii="宋体" w:hAnsi="宋体"/>
          <w:sz w:val="24"/>
          <w:szCs w:val="24"/>
        </w:rPr>
      </w:pPr>
      <w:r w:rsidRPr="001E19F2">
        <w:rPr>
          <w:rFonts w:ascii="宋体" w:hAnsi="宋体" w:hint="eastAsia"/>
          <w:sz w:val="24"/>
          <w:szCs w:val="24"/>
        </w:rPr>
        <w:t xml:space="preserve">裁判员： 李  红   张  </w:t>
      </w:r>
      <w:proofErr w:type="gramStart"/>
      <w:r w:rsidRPr="001E19F2">
        <w:rPr>
          <w:rFonts w:ascii="宋体" w:hAnsi="宋体" w:hint="eastAsia"/>
          <w:sz w:val="24"/>
          <w:szCs w:val="24"/>
        </w:rPr>
        <w:t>帆</w:t>
      </w:r>
      <w:proofErr w:type="gramEnd"/>
      <w:r w:rsidRPr="001E19F2">
        <w:rPr>
          <w:rFonts w:ascii="宋体" w:hAnsi="宋体" w:hint="eastAsia"/>
          <w:sz w:val="24"/>
          <w:szCs w:val="24"/>
        </w:rPr>
        <w:t xml:space="preserve">  </w:t>
      </w:r>
      <w:r w:rsidRPr="001E19F2">
        <w:rPr>
          <w:rFonts w:hint="eastAsia"/>
          <w:sz w:val="24"/>
          <w:szCs w:val="24"/>
        </w:rPr>
        <w:t>王</w:t>
      </w:r>
      <w:r w:rsidRPr="001E19F2">
        <w:rPr>
          <w:rFonts w:hint="eastAsia"/>
          <w:sz w:val="24"/>
          <w:szCs w:val="24"/>
        </w:rPr>
        <w:t xml:space="preserve">  </w:t>
      </w:r>
      <w:r w:rsidRPr="001E19F2">
        <w:rPr>
          <w:rFonts w:hint="eastAsia"/>
          <w:sz w:val="24"/>
          <w:szCs w:val="24"/>
        </w:rPr>
        <w:t>然</w:t>
      </w:r>
      <w:r w:rsidRPr="001E19F2">
        <w:rPr>
          <w:rFonts w:hint="eastAsia"/>
          <w:sz w:val="24"/>
          <w:szCs w:val="24"/>
        </w:rPr>
        <w:t xml:space="preserve">  </w:t>
      </w:r>
      <w:r w:rsidRPr="001E19F2">
        <w:rPr>
          <w:rFonts w:hint="eastAsia"/>
          <w:sz w:val="24"/>
          <w:szCs w:val="24"/>
        </w:rPr>
        <w:t>汪玲玲</w:t>
      </w:r>
      <w:r w:rsidRPr="001E19F2">
        <w:rPr>
          <w:rFonts w:hint="eastAsia"/>
          <w:sz w:val="24"/>
          <w:szCs w:val="24"/>
        </w:rPr>
        <w:t xml:space="preserve"> </w:t>
      </w:r>
      <w:r w:rsidRPr="001E19F2">
        <w:rPr>
          <w:rFonts w:ascii="宋体" w:hAnsi="宋体" w:hint="eastAsia"/>
          <w:sz w:val="24"/>
          <w:szCs w:val="24"/>
        </w:rPr>
        <w:t>学生20人</w:t>
      </w:r>
    </w:p>
    <w:p w:rsidR="008B3590" w:rsidRPr="00E91589" w:rsidRDefault="008B3590" w:rsidP="00E91589">
      <w:pPr>
        <w:pStyle w:val="2"/>
      </w:pPr>
      <w:bookmarkStart w:id="50" w:name="_Toc419477425"/>
      <w:bookmarkStart w:id="51" w:name="_Toc450804434"/>
      <w:r w:rsidRPr="00E91589">
        <w:rPr>
          <w:rFonts w:hint="eastAsia"/>
        </w:rPr>
        <w:lastRenderedPageBreak/>
        <w:t>开幕式、闭幕式程序</w:t>
      </w:r>
      <w:bookmarkEnd w:id="50"/>
      <w:bookmarkEnd w:id="51"/>
    </w:p>
    <w:p w:rsidR="008B3590" w:rsidRPr="001E19F2" w:rsidRDefault="008B3590" w:rsidP="008B3590">
      <w:pPr>
        <w:spacing w:line="380" w:lineRule="atLeast"/>
      </w:pPr>
    </w:p>
    <w:p w:rsidR="008B3590" w:rsidRPr="001E19F2" w:rsidRDefault="008B3590" w:rsidP="008B3590">
      <w:pPr>
        <w:spacing w:line="380" w:lineRule="atLeast"/>
      </w:pPr>
    </w:p>
    <w:p w:rsidR="008B3590" w:rsidRPr="001E19F2" w:rsidRDefault="008B3590" w:rsidP="008B3590">
      <w:pPr>
        <w:jc w:val="center"/>
        <w:rPr>
          <w:sz w:val="28"/>
          <w:szCs w:val="28"/>
        </w:rPr>
      </w:pPr>
      <w:r w:rsidRPr="001E19F2">
        <w:rPr>
          <w:rFonts w:cs="宋体" w:hint="eastAsia"/>
          <w:sz w:val="28"/>
          <w:szCs w:val="28"/>
        </w:rPr>
        <w:t>开幕式程序</w:t>
      </w:r>
    </w:p>
    <w:p w:rsidR="008B3590" w:rsidRPr="001E19F2" w:rsidRDefault="008B3590" w:rsidP="008B3590">
      <w:pPr>
        <w:spacing w:line="400" w:lineRule="exact"/>
        <w:jc w:val="center"/>
        <w:rPr>
          <w:b/>
          <w:bCs/>
          <w:sz w:val="24"/>
          <w:szCs w:val="24"/>
        </w:rPr>
      </w:pPr>
    </w:p>
    <w:p w:rsidR="008B3590" w:rsidRPr="001E19F2" w:rsidRDefault="008B3590" w:rsidP="008B3590">
      <w:pPr>
        <w:spacing w:line="400" w:lineRule="exact"/>
        <w:ind w:leftChars="300" w:left="630"/>
        <w:rPr>
          <w:rFonts w:ascii="宋体"/>
          <w:sz w:val="24"/>
          <w:szCs w:val="24"/>
        </w:rPr>
      </w:pPr>
      <w:r w:rsidRPr="001E19F2">
        <w:rPr>
          <w:rFonts w:ascii="宋体" w:hAnsi="宋体" w:cs="宋体" w:hint="eastAsia"/>
          <w:sz w:val="24"/>
          <w:szCs w:val="24"/>
        </w:rPr>
        <w:t>时间：</w:t>
      </w:r>
      <w:r w:rsidRPr="001E19F2">
        <w:rPr>
          <w:rFonts w:ascii="宋体" w:hAnsi="宋体" w:cs="宋体"/>
          <w:sz w:val="24"/>
          <w:szCs w:val="24"/>
        </w:rPr>
        <w:t>201</w:t>
      </w:r>
      <w:r w:rsidRPr="001E19F2">
        <w:rPr>
          <w:rFonts w:ascii="宋体" w:hAnsi="宋体" w:cs="宋体" w:hint="eastAsia"/>
          <w:sz w:val="24"/>
          <w:szCs w:val="24"/>
        </w:rPr>
        <w:t>6年</w:t>
      </w:r>
      <w:r w:rsidRPr="001E19F2">
        <w:rPr>
          <w:rFonts w:ascii="宋体" w:hAnsi="宋体" w:cs="宋体"/>
          <w:sz w:val="24"/>
          <w:szCs w:val="24"/>
        </w:rPr>
        <w:t>5</w:t>
      </w:r>
      <w:r w:rsidRPr="001E19F2">
        <w:rPr>
          <w:rFonts w:ascii="宋体" w:hAnsi="宋体" w:cs="宋体" w:hint="eastAsia"/>
          <w:sz w:val="24"/>
          <w:szCs w:val="24"/>
        </w:rPr>
        <w:t>月</w:t>
      </w:r>
      <w:r w:rsidRPr="001E19F2">
        <w:rPr>
          <w:rFonts w:ascii="宋体" w:hAnsi="宋体" w:cs="宋体"/>
          <w:sz w:val="24"/>
          <w:szCs w:val="24"/>
        </w:rPr>
        <w:t>2</w:t>
      </w:r>
      <w:r w:rsidRPr="001E19F2">
        <w:rPr>
          <w:rFonts w:ascii="宋体" w:hAnsi="宋体" w:cs="宋体" w:hint="eastAsia"/>
          <w:sz w:val="24"/>
          <w:szCs w:val="24"/>
        </w:rPr>
        <w:t>1日</w:t>
      </w:r>
      <w:r w:rsidRPr="001E19F2">
        <w:rPr>
          <w:rFonts w:ascii="宋体" w:hAnsi="宋体" w:cs="宋体"/>
          <w:sz w:val="24"/>
          <w:szCs w:val="24"/>
        </w:rPr>
        <w:t xml:space="preserve"> </w:t>
      </w:r>
      <w:r w:rsidR="00061314" w:rsidRPr="001E19F2">
        <w:rPr>
          <w:rFonts w:ascii="宋体" w:hAnsi="宋体" w:cs="宋体" w:hint="eastAsia"/>
          <w:sz w:val="24"/>
          <w:szCs w:val="24"/>
        </w:rPr>
        <w:t>8</w:t>
      </w:r>
      <w:r w:rsidRPr="001E19F2">
        <w:rPr>
          <w:rFonts w:ascii="宋体" w:hAnsi="宋体" w:cs="宋体"/>
          <w:sz w:val="24"/>
          <w:szCs w:val="24"/>
        </w:rPr>
        <w:t>:</w:t>
      </w:r>
      <w:r w:rsidRPr="001E19F2">
        <w:rPr>
          <w:rFonts w:ascii="宋体" w:hAnsi="宋体" w:cs="宋体" w:hint="eastAsia"/>
          <w:sz w:val="24"/>
          <w:szCs w:val="24"/>
        </w:rPr>
        <w:t>0</w:t>
      </w:r>
      <w:r w:rsidRPr="001E19F2">
        <w:rPr>
          <w:rFonts w:ascii="宋体" w:hAnsi="宋体" w:cs="宋体"/>
          <w:sz w:val="24"/>
          <w:szCs w:val="24"/>
        </w:rPr>
        <w:t>0</w:t>
      </w:r>
      <w:r w:rsidRPr="001E19F2">
        <w:rPr>
          <w:rFonts w:ascii="宋体" w:hAnsi="宋体" w:cs="宋体" w:hint="eastAsia"/>
          <w:sz w:val="24"/>
          <w:szCs w:val="24"/>
        </w:rPr>
        <w:t>开始</w:t>
      </w:r>
    </w:p>
    <w:p w:rsidR="008B3590" w:rsidRPr="001E19F2" w:rsidRDefault="008B3590" w:rsidP="008B3590">
      <w:pPr>
        <w:pStyle w:val="10"/>
        <w:spacing w:line="400" w:lineRule="exact"/>
        <w:ind w:left="105" w:firstLineChars="0" w:firstLine="0"/>
        <w:rPr>
          <w:sz w:val="24"/>
          <w:szCs w:val="24"/>
        </w:rPr>
      </w:pPr>
      <w:r w:rsidRPr="001E19F2">
        <w:rPr>
          <w:sz w:val="24"/>
          <w:szCs w:val="24"/>
        </w:rPr>
        <w:t xml:space="preserve">    </w:t>
      </w:r>
      <w:r w:rsidRPr="001E19F2">
        <w:rPr>
          <w:rFonts w:cs="宋体" w:hint="eastAsia"/>
          <w:sz w:val="24"/>
          <w:szCs w:val="24"/>
        </w:rPr>
        <w:t>一、宣布大会开始</w:t>
      </w:r>
    </w:p>
    <w:p w:rsidR="008B3590" w:rsidRPr="001E19F2" w:rsidRDefault="008B3590" w:rsidP="008B3590">
      <w:pPr>
        <w:pStyle w:val="10"/>
        <w:spacing w:line="400" w:lineRule="exact"/>
        <w:ind w:left="105" w:firstLineChars="0" w:firstLine="0"/>
        <w:rPr>
          <w:sz w:val="24"/>
          <w:szCs w:val="24"/>
        </w:rPr>
      </w:pPr>
      <w:r w:rsidRPr="001E19F2">
        <w:rPr>
          <w:sz w:val="24"/>
          <w:szCs w:val="24"/>
        </w:rPr>
        <w:t xml:space="preserve">    </w:t>
      </w:r>
      <w:r w:rsidRPr="001E19F2">
        <w:rPr>
          <w:rFonts w:cs="宋体" w:hint="eastAsia"/>
          <w:sz w:val="24"/>
          <w:szCs w:val="24"/>
        </w:rPr>
        <w:t>二、运动员入场</w:t>
      </w:r>
    </w:p>
    <w:p w:rsidR="008B3590" w:rsidRPr="001E19F2" w:rsidRDefault="008B3590" w:rsidP="008B3590">
      <w:pPr>
        <w:spacing w:line="400" w:lineRule="exact"/>
        <w:ind w:firstLineChars="250" w:firstLine="600"/>
        <w:rPr>
          <w:sz w:val="24"/>
          <w:szCs w:val="24"/>
        </w:rPr>
      </w:pPr>
      <w:r w:rsidRPr="001E19F2">
        <w:rPr>
          <w:rFonts w:cs="宋体" w:hint="eastAsia"/>
          <w:sz w:val="24"/>
          <w:szCs w:val="24"/>
        </w:rPr>
        <w:t>三、升国旗、奏国歌</w:t>
      </w:r>
    </w:p>
    <w:p w:rsidR="008B3590" w:rsidRPr="001E19F2" w:rsidRDefault="008B3590" w:rsidP="008B3590">
      <w:pPr>
        <w:spacing w:line="400" w:lineRule="exact"/>
        <w:ind w:firstLineChars="250" w:firstLine="600"/>
        <w:rPr>
          <w:sz w:val="24"/>
          <w:szCs w:val="24"/>
        </w:rPr>
      </w:pPr>
      <w:r w:rsidRPr="001E19F2">
        <w:rPr>
          <w:rFonts w:cs="宋体" w:hint="eastAsia"/>
          <w:sz w:val="24"/>
          <w:szCs w:val="24"/>
        </w:rPr>
        <w:t>四、介绍来宾</w:t>
      </w:r>
    </w:p>
    <w:p w:rsidR="008B3590" w:rsidRPr="001E19F2" w:rsidRDefault="008B3590" w:rsidP="008B3590">
      <w:pPr>
        <w:spacing w:line="400" w:lineRule="exact"/>
        <w:ind w:firstLineChars="250" w:firstLine="600"/>
        <w:rPr>
          <w:sz w:val="24"/>
          <w:szCs w:val="24"/>
        </w:rPr>
      </w:pPr>
      <w:r w:rsidRPr="001E19F2">
        <w:rPr>
          <w:rFonts w:cs="宋体" w:hint="eastAsia"/>
          <w:sz w:val="24"/>
          <w:szCs w:val="24"/>
        </w:rPr>
        <w:t>五、校领导致辞</w:t>
      </w:r>
    </w:p>
    <w:p w:rsidR="008B3590" w:rsidRPr="001E19F2" w:rsidRDefault="008B3590" w:rsidP="008B3590">
      <w:pPr>
        <w:spacing w:line="400" w:lineRule="exact"/>
        <w:ind w:firstLineChars="250" w:firstLine="600"/>
        <w:rPr>
          <w:sz w:val="24"/>
          <w:szCs w:val="24"/>
        </w:rPr>
      </w:pPr>
      <w:r w:rsidRPr="001E19F2">
        <w:rPr>
          <w:rFonts w:cs="宋体" w:hint="eastAsia"/>
          <w:sz w:val="24"/>
          <w:szCs w:val="24"/>
        </w:rPr>
        <w:t>六、运动员代表宣誓</w:t>
      </w:r>
    </w:p>
    <w:p w:rsidR="008B3590" w:rsidRPr="001E19F2" w:rsidRDefault="008B3590" w:rsidP="008B3590">
      <w:pPr>
        <w:spacing w:line="400" w:lineRule="exact"/>
        <w:ind w:firstLineChars="250" w:firstLine="600"/>
        <w:rPr>
          <w:sz w:val="24"/>
          <w:szCs w:val="24"/>
        </w:rPr>
      </w:pPr>
      <w:r w:rsidRPr="001E19F2">
        <w:rPr>
          <w:rFonts w:cs="宋体" w:hint="eastAsia"/>
          <w:sz w:val="24"/>
          <w:szCs w:val="24"/>
        </w:rPr>
        <w:t>七、裁判员代表宣誓</w:t>
      </w:r>
    </w:p>
    <w:p w:rsidR="008B3590" w:rsidRPr="001E19F2" w:rsidRDefault="008B3590" w:rsidP="008B3590">
      <w:pPr>
        <w:spacing w:line="400" w:lineRule="exact"/>
        <w:ind w:firstLineChars="250" w:firstLine="600"/>
        <w:rPr>
          <w:sz w:val="24"/>
          <w:szCs w:val="24"/>
        </w:rPr>
      </w:pPr>
      <w:r w:rsidRPr="001E19F2">
        <w:rPr>
          <w:rFonts w:cs="宋体" w:hint="eastAsia"/>
          <w:sz w:val="24"/>
          <w:szCs w:val="24"/>
        </w:rPr>
        <w:t>八、校领导宣布“北京工商大学第十四届运动会开幕”</w:t>
      </w:r>
    </w:p>
    <w:p w:rsidR="008B3590" w:rsidRPr="001E19F2" w:rsidRDefault="008B3590" w:rsidP="008B3590">
      <w:pPr>
        <w:spacing w:line="400" w:lineRule="exact"/>
        <w:ind w:firstLineChars="250" w:firstLine="600"/>
        <w:rPr>
          <w:sz w:val="24"/>
          <w:szCs w:val="24"/>
        </w:rPr>
      </w:pPr>
      <w:r w:rsidRPr="001E19F2">
        <w:rPr>
          <w:rFonts w:cs="宋体" w:hint="eastAsia"/>
          <w:sz w:val="24"/>
          <w:szCs w:val="24"/>
        </w:rPr>
        <w:t>九、运动员退场</w:t>
      </w:r>
    </w:p>
    <w:p w:rsidR="008B3590" w:rsidRPr="001E19F2" w:rsidRDefault="00E91589" w:rsidP="00E91589">
      <w:pPr>
        <w:spacing w:line="400" w:lineRule="exact"/>
        <w:ind w:firstLineChars="250" w:firstLine="600"/>
        <w:rPr>
          <w:sz w:val="24"/>
          <w:szCs w:val="24"/>
        </w:rPr>
      </w:pPr>
      <w:r>
        <w:rPr>
          <w:rFonts w:cs="宋体" w:hint="eastAsia"/>
          <w:sz w:val="24"/>
          <w:szCs w:val="24"/>
        </w:rPr>
        <w:t>十、</w:t>
      </w:r>
      <w:r w:rsidR="008B3590" w:rsidRPr="001E19F2">
        <w:rPr>
          <w:rFonts w:cs="宋体" w:hint="eastAsia"/>
          <w:sz w:val="24"/>
          <w:szCs w:val="24"/>
        </w:rPr>
        <w:t>开幕式结束</w:t>
      </w:r>
    </w:p>
    <w:p w:rsidR="008B3590" w:rsidRPr="001E19F2" w:rsidRDefault="008B3590" w:rsidP="008B3590">
      <w:pPr>
        <w:rPr>
          <w:sz w:val="24"/>
          <w:szCs w:val="24"/>
        </w:rPr>
      </w:pPr>
    </w:p>
    <w:p w:rsidR="008B3590" w:rsidRPr="001E19F2" w:rsidRDefault="008B3590" w:rsidP="008B3590">
      <w:pPr>
        <w:jc w:val="center"/>
        <w:rPr>
          <w:sz w:val="24"/>
          <w:szCs w:val="24"/>
        </w:rPr>
      </w:pPr>
    </w:p>
    <w:p w:rsidR="008B3590" w:rsidRPr="001E19F2" w:rsidRDefault="008B3590" w:rsidP="008B3590">
      <w:pPr>
        <w:jc w:val="center"/>
        <w:rPr>
          <w:sz w:val="24"/>
          <w:szCs w:val="24"/>
        </w:rPr>
      </w:pPr>
    </w:p>
    <w:p w:rsidR="008B3590" w:rsidRPr="001E19F2" w:rsidRDefault="008B3590" w:rsidP="008B3590">
      <w:pPr>
        <w:jc w:val="center"/>
        <w:rPr>
          <w:sz w:val="24"/>
          <w:szCs w:val="24"/>
        </w:rPr>
      </w:pPr>
    </w:p>
    <w:p w:rsidR="008B3590" w:rsidRPr="001E19F2" w:rsidRDefault="008B3590" w:rsidP="008B3590">
      <w:pPr>
        <w:jc w:val="center"/>
        <w:rPr>
          <w:rFonts w:asciiTheme="minorEastAsia" w:eastAsiaTheme="minorEastAsia" w:hAnsiTheme="minorEastAsia"/>
          <w:sz w:val="28"/>
          <w:szCs w:val="28"/>
        </w:rPr>
      </w:pPr>
      <w:r w:rsidRPr="001E19F2">
        <w:rPr>
          <w:rFonts w:asciiTheme="minorEastAsia" w:eastAsiaTheme="minorEastAsia" w:hAnsiTheme="minorEastAsia" w:hint="eastAsia"/>
          <w:sz w:val="28"/>
          <w:szCs w:val="28"/>
        </w:rPr>
        <w:t>闭幕式程序</w:t>
      </w:r>
    </w:p>
    <w:p w:rsidR="008B3590" w:rsidRPr="001E19F2" w:rsidRDefault="008B3590" w:rsidP="008B3590">
      <w:pPr>
        <w:jc w:val="center"/>
        <w:rPr>
          <w:b/>
          <w:bCs/>
          <w:sz w:val="24"/>
          <w:szCs w:val="24"/>
        </w:rPr>
      </w:pPr>
    </w:p>
    <w:p w:rsidR="008B3590" w:rsidRPr="001E19F2" w:rsidRDefault="008B3590" w:rsidP="008B3590">
      <w:pPr>
        <w:spacing w:line="400" w:lineRule="exact"/>
        <w:ind w:leftChars="200" w:left="420" w:firstLineChars="100" w:firstLine="240"/>
        <w:rPr>
          <w:rFonts w:ascii="宋体"/>
          <w:sz w:val="24"/>
          <w:szCs w:val="24"/>
        </w:rPr>
      </w:pPr>
      <w:r w:rsidRPr="001E19F2">
        <w:rPr>
          <w:rFonts w:ascii="宋体" w:hAnsi="宋体" w:cs="宋体" w:hint="eastAsia"/>
          <w:sz w:val="24"/>
          <w:szCs w:val="24"/>
        </w:rPr>
        <w:t>时间：</w:t>
      </w:r>
      <w:r w:rsidRPr="001E19F2">
        <w:rPr>
          <w:rFonts w:ascii="宋体" w:hAnsi="宋体" w:cs="宋体"/>
          <w:sz w:val="24"/>
          <w:szCs w:val="24"/>
        </w:rPr>
        <w:t>201</w:t>
      </w:r>
      <w:r w:rsidRPr="001E19F2">
        <w:rPr>
          <w:rFonts w:ascii="宋体" w:hAnsi="宋体" w:cs="宋体" w:hint="eastAsia"/>
          <w:sz w:val="24"/>
          <w:szCs w:val="24"/>
        </w:rPr>
        <w:t>6年</w:t>
      </w:r>
      <w:r w:rsidRPr="001E19F2">
        <w:rPr>
          <w:rFonts w:ascii="宋体" w:hAnsi="宋体" w:cs="宋体"/>
          <w:sz w:val="24"/>
          <w:szCs w:val="24"/>
        </w:rPr>
        <w:t>5</w:t>
      </w:r>
      <w:r w:rsidRPr="001E19F2">
        <w:rPr>
          <w:rFonts w:ascii="宋体" w:hAnsi="宋体" w:cs="宋体" w:hint="eastAsia"/>
          <w:sz w:val="24"/>
          <w:szCs w:val="24"/>
        </w:rPr>
        <w:t>月21日</w:t>
      </w:r>
      <w:r w:rsidRPr="001E19F2">
        <w:rPr>
          <w:rFonts w:ascii="宋体" w:hAnsi="宋体" w:cs="宋体"/>
          <w:sz w:val="24"/>
          <w:szCs w:val="24"/>
        </w:rPr>
        <w:t>15:</w:t>
      </w:r>
      <w:r w:rsidR="00061314" w:rsidRPr="001E19F2">
        <w:rPr>
          <w:rFonts w:ascii="宋体" w:hAnsi="宋体" w:cs="宋体" w:hint="eastAsia"/>
          <w:sz w:val="24"/>
          <w:szCs w:val="24"/>
        </w:rPr>
        <w:t>3</w:t>
      </w:r>
      <w:r w:rsidRPr="001E19F2">
        <w:rPr>
          <w:rFonts w:ascii="宋体" w:hAnsi="宋体" w:cs="宋体"/>
          <w:sz w:val="24"/>
          <w:szCs w:val="24"/>
        </w:rPr>
        <w:t>0</w:t>
      </w:r>
      <w:r w:rsidRPr="001E19F2">
        <w:rPr>
          <w:rFonts w:ascii="宋体" w:hAnsi="宋体" w:cs="宋体" w:hint="eastAsia"/>
          <w:sz w:val="24"/>
          <w:szCs w:val="24"/>
        </w:rPr>
        <w:t>集合，</w:t>
      </w:r>
      <w:r w:rsidRPr="001E19F2">
        <w:rPr>
          <w:rFonts w:ascii="宋体" w:hAnsi="宋体" w:cs="宋体"/>
          <w:sz w:val="24"/>
          <w:szCs w:val="24"/>
        </w:rPr>
        <w:t>15:</w:t>
      </w:r>
      <w:r w:rsidR="00061314" w:rsidRPr="001E19F2">
        <w:rPr>
          <w:rFonts w:ascii="宋体" w:hAnsi="宋体" w:cs="宋体" w:hint="eastAsia"/>
          <w:sz w:val="24"/>
          <w:szCs w:val="24"/>
        </w:rPr>
        <w:t>4</w:t>
      </w:r>
      <w:r w:rsidRPr="001E19F2">
        <w:rPr>
          <w:rFonts w:ascii="宋体" w:hAnsi="宋体" w:cs="宋体"/>
          <w:sz w:val="24"/>
          <w:szCs w:val="24"/>
        </w:rPr>
        <w:t>0</w:t>
      </w:r>
      <w:r w:rsidRPr="001E19F2">
        <w:rPr>
          <w:rFonts w:ascii="宋体" w:hAnsi="宋体" w:cs="宋体" w:hint="eastAsia"/>
          <w:sz w:val="24"/>
          <w:szCs w:val="24"/>
        </w:rPr>
        <w:t>开始</w:t>
      </w:r>
    </w:p>
    <w:p w:rsidR="008B3590" w:rsidRPr="001E19F2" w:rsidRDefault="008B3590" w:rsidP="008B3590">
      <w:pPr>
        <w:tabs>
          <w:tab w:val="left" w:pos="0"/>
        </w:tabs>
        <w:spacing w:line="400" w:lineRule="exact"/>
        <w:ind w:firstLineChars="250" w:firstLine="600"/>
        <w:rPr>
          <w:sz w:val="24"/>
          <w:szCs w:val="24"/>
        </w:rPr>
      </w:pPr>
      <w:r w:rsidRPr="001E19F2">
        <w:rPr>
          <w:rFonts w:cs="宋体" w:hint="eastAsia"/>
          <w:sz w:val="24"/>
          <w:szCs w:val="24"/>
        </w:rPr>
        <w:t>一、宣布闭幕式开始</w:t>
      </w:r>
    </w:p>
    <w:p w:rsidR="008B3590" w:rsidRPr="001E19F2" w:rsidRDefault="008B3590" w:rsidP="008B3590">
      <w:pPr>
        <w:tabs>
          <w:tab w:val="left" w:pos="0"/>
        </w:tabs>
        <w:spacing w:line="400" w:lineRule="exact"/>
        <w:ind w:firstLineChars="250" w:firstLine="600"/>
        <w:rPr>
          <w:sz w:val="24"/>
          <w:szCs w:val="24"/>
        </w:rPr>
      </w:pPr>
      <w:r w:rsidRPr="001E19F2">
        <w:rPr>
          <w:rFonts w:cs="宋体" w:hint="eastAsia"/>
          <w:sz w:val="24"/>
          <w:szCs w:val="24"/>
        </w:rPr>
        <w:t>二、介绍来宾</w:t>
      </w:r>
    </w:p>
    <w:p w:rsidR="008B3590" w:rsidRPr="001E19F2" w:rsidRDefault="008B3590" w:rsidP="008B3590">
      <w:pPr>
        <w:tabs>
          <w:tab w:val="left" w:pos="0"/>
        </w:tabs>
        <w:spacing w:line="400" w:lineRule="exact"/>
        <w:ind w:firstLineChars="250" w:firstLine="600"/>
        <w:rPr>
          <w:sz w:val="24"/>
          <w:szCs w:val="24"/>
        </w:rPr>
      </w:pPr>
      <w:r w:rsidRPr="001E19F2">
        <w:rPr>
          <w:rFonts w:cs="宋体" w:hint="eastAsia"/>
          <w:sz w:val="24"/>
          <w:szCs w:val="24"/>
        </w:rPr>
        <w:t>三、宣布比赛成绩</w:t>
      </w:r>
    </w:p>
    <w:p w:rsidR="008B3590" w:rsidRPr="001E19F2" w:rsidRDefault="008B3590" w:rsidP="008B3590">
      <w:pPr>
        <w:tabs>
          <w:tab w:val="left" w:pos="0"/>
        </w:tabs>
        <w:spacing w:line="400" w:lineRule="exact"/>
        <w:ind w:firstLineChars="250" w:firstLine="600"/>
        <w:rPr>
          <w:sz w:val="24"/>
          <w:szCs w:val="24"/>
        </w:rPr>
      </w:pPr>
      <w:r w:rsidRPr="001E19F2">
        <w:rPr>
          <w:rFonts w:cs="宋体" w:hint="eastAsia"/>
          <w:sz w:val="24"/>
          <w:szCs w:val="24"/>
        </w:rPr>
        <w:t>四、颁奖仪式</w:t>
      </w:r>
    </w:p>
    <w:p w:rsidR="008B3590" w:rsidRPr="001E19F2" w:rsidRDefault="008B3590" w:rsidP="008B3590">
      <w:pPr>
        <w:tabs>
          <w:tab w:val="left" w:pos="0"/>
        </w:tabs>
        <w:spacing w:line="400" w:lineRule="exact"/>
        <w:ind w:firstLineChars="250" w:firstLine="600"/>
        <w:rPr>
          <w:sz w:val="24"/>
          <w:szCs w:val="24"/>
        </w:rPr>
      </w:pPr>
      <w:r w:rsidRPr="001E19F2">
        <w:rPr>
          <w:rFonts w:cs="宋体" w:hint="eastAsia"/>
          <w:sz w:val="24"/>
          <w:szCs w:val="24"/>
        </w:rPr>
        <w:t>五、校领导致闭幕词</w:t>
      </w:r>
    </w:p>
    <w:p w:rsidR="008B3590" w:rsidRPr="001E19F2" w:rsidRDefault="008B3590" w:rsidP="008B3590">
      <w:pPr>
        <w:tabs>
          <w:tab w:val="left" w:pos="0"/>
        </w:tabs>
        <w:spacing w:line="400" w:lineRule="exact"/>
        <w:ind w:firstLineChars="250" w:firstLine="600"/>
      </w:pPr>
      <w:r w:rsidRPr="001E19F2">
        <w:rPr>
          <w:rFonts w:cs="宋体" w:hint="eastAsia"/>
          <w:sz w:val="24"/>
          <w:szCs w:val="24"/>
        </w:rPr>
        <w:t>六、宣布大会闭幕</w:t>
      </w:r>
    </w:p>
    <w:p w:rsidR="008B3590" w:rsidRPr="001E19F2" w:rsidRDefault="008B3590" w:rsidP="00D409BE">
      <w:pPr>
        <w:spacing w:line="360" w:lineRule="auto"/>
        <w:ind w:firstLineChars="1900" w:firstLine="4560"/>
        <w:rPr>
          <w:rFonts w:asciiTheme="minorEastAsia" w:eastAsiaTheme="minorEastAsia" w:hAnsiTheme="minorEastAsia"/>
          <w:sz w:val="24"/>
          <w:szCs w:val="24"/>
        </w:rPr>
      </w:pPr>
    </w:p>
    <w:p w:rsidR="008B3590" w:rsidRPr="001E19F2" w:rsidRDefault="008B3590" w:rsidP="00D409BE">
      <w:pPr>
        <w:spacing w:line="360" w:lineRule="auto"/>
        <w:ind w:firstLineChars="1900" w:firstLine="4560"/>
        <w:rPr>
          <w:rFonts w:asciiTheme="minorEastAsia" w:eastAsiaTheme="minorEastAsia" w:hAnsiTheme="minorEastAsia"/>
          <w:sz w:val="24"/>
          <w:szCs w:val="24"/>
        </w:rPr>
      </w:pPr>
    </w:p>
    <w:p w:rsidR="008B3590" w:rsidRPr="001E19F2" w:rsidRDefault="008B3590" w:rsidP="00D409BE">
      <w:pPr>
        <w:spacing w:line="360" w:lineRule="auto"/>
        <w:ind w:firstLineChars="1900" w:firstLine="4560"/>
        <w:rPr>
          <w:rFonts w:asciiTheme="minorEastAsia" w:eastAsiaTheme="minorEastAsia" w:hAnsiTheme="minorEastAsia"/>
          <w:sz w:val="24"/>
          <w:szCs w:val="24"/>
        </w:rPr>
      </w:pPr>
    </w:p>
    <w:tbl>
      <w:tblPr>
        <w:tblW w:w="8240" w:type="dxa"/>
        <w:tblInd w:w="94" w:type="dxa"/>
        <w:tblLook w:val="04A0"/>
      </w:tblPr>
      <w:tblGrid>
        <w:gridCol w:w="865"/>
        <w:gridCol w:w="3260"/>
        <w:gridCol w:w="1418"/>
        <w:gridCol w:w="1317"/>
        <w:gridCol w:w="1380"/>
      </w:tblGrid>
      <w:tr w:rsidR="008B3590" w:rsidRPr="001E19F2" w:rsidTr="005D10B8">
        <w:trPr>
          <w:trHeight w:val="600"/>
        </w:trPr>
        <w:tc>
          <w:tcPr>
            <w:tcW w:w="8240" w:type="dxa"/>
            <w:gridSpan w:val="5"/>
            <w:tcBorders>
              <w:top w:val="nil"/>
              <w:left w:val="nil"/>
              <w:bottom w:val="nil"/>
              <w:right w:val="nil"/>
            </w:tcBorders>
            <w:shd w:val="clear" w:color="auto" w:fill="auto"/>
            <w:vAlign w:val="center"/>
            <w:hideMark/>
          </w:tcPr>
          <w:p w:rsidR="008B3590" w:rsidRPr="00E91589" w:rsidRDefault="008B3590" w:rsidP="00E91589">
            <w:pPr>
              <w:pStyle w:val="2"/>
            </w:pPr>
            <w:bookmarkStart w:id="52" w:name="_Toc419361247"/>
            <w:bookmarkStart w:id="53" w:name="_Toc419477426"/>
            <w:bookmarkStart w:id="54" w:name="_Toc450804435"/>
            <w:r w:rsidRPr="00E91589">
              <w:lastRenderedPageBreak/>
              <w:t>各院报名运动员人数统计表</w:t>
            </w:r>
            <w:bookmarkEnd w:id="52"/>
            <w:bookmarkEnd w:id="53"/>
            <w:bookmarkEnd w:id="54"/>
          </w:p>
          <w:p w:rsidR="005C6EC8" w:rsidRDefault="005C6EC8" w:rsidP="005C6EC8"/>
          <w:p w:rsidR="005C6EC8" w:rsidRPr="005C6EC8" w:rsidRDefault="005C6EC8" w:rsidP="005C6EC8"/>
        </w:tc>
      </w:tr>
      <w:tr w:rsidR="008B3590" w:rsidRPr="001E19F2" w:rsidTr="005D10B8">
        <w:trPr>
          <w:trHeight w:val="499"/>
        </w:trPr>
        <w:tc>
          <w:tcPr>
            <w:tcW w:w="86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黑体" w:eastAsia="黑体" w:hAnsi="黑体" w:cs="Arial"/>
                <w:bCs/>
                <w:kern w:val="0"/>
                <w:sz w:val="30"/>
                <w:szCs w:val="30"/>
              </w:rPr>
            </w:pPr>
            <w:r w:rsidRPr="001E19F2">
              <w:rPr>
                <w:rFonts w:ascii="黑体" w:eastAsia="黑体" w:hAnsi="黑体" w:cs="Arial" w:hint="eastAsia"/>
                <w:bCs/>
                <w:kern w:val="0"/>
                <w:sz w:val="30"/>
                <w:szCs w:val="30"/>
              </w:rPr>
              <w:t>编号</w:t>
            </w:r>
          </w:p>
        </w:tc>
        <w:tc>
          <w:tcPr>
            <w:tcW w:w="3260" w:type="dxa"/>
            <w:tcBorders>
              <w:top w:val="single" w:sz="8" w:space="0" w:color="000000"/>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黑体" w:eastAsia="黑体" w:hAnsi="黑体" w:cs="Arial"/>
                <w:bCs/>
                <w:kern w:val="0"/>
                <w:sz w:val="30"/>
                <w:szCs w:val="30"/>
              </w:rPr>
            </w:pPr>
            <w:r w:rsidRPr="001E19F2">
              <w:rPr>
                <w:rFonts w:ascii="黑体" w:eastAsia="黑体" w:hAnsi="黑体" w:cs="Arial" w:hint="eastAsia"/>
                <w:bCs/>
                <w:kern w:val="0"/>
                <w:sz w:val="30"/>
                <w:szCs w:val="30"/>
              </w:rPr>
              <w:t>院名称</w:t>
            </w:r>
          </w:p>
        </w:tc>
        <w:tc>
          <w:tcPr>
            <w:tcW w:w="1418" w:type="dxa"/>
            <w:tcBorders>
              <w:top w:val="single" w:sz="8" w:space="0" w:color="000000"/>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黑体" w:eastAsia="黑体" w:hAnsi="黑体" w:cs="Arial"/>
                <w:bCs/>
                <w:kern w:val="0"/>
                <w:sz w:val="30"/>
                <w:szCs w:val="30"/>
              </w:rPr>
            </w:pPr>
            <w:r w:rsidRPr="001E19F2">
              <w:rPr>
                <w:rFonts w:ascii="黑体" w:eastAsia="黑体" w:hAnsi="黑体" w:cs="Arial" w:hint="eastAsia"/>
                <w:bCs/>
                <w:kern w:val="0"/>
                <w:sz w:val="30"/>
                <w:szCs w:val="30"/>
              </w:rPr>
              <w:t>男子组</w:t>
            </w:r>
          </w:p>
        </w:tc>
        <w:tc>
          <w:tcPr>
            <w:tcW w:w="1317" w:type="dxa"/>
            <w:tcBorders>
              <w:top w:val="single" w:sz="8" w:space="0" w:color="000000"/>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黑体" w:eastAsia="黑体" w:hAnsi="黑体" w:cs="Arial"/>
                <w:bCs/>
                <w:kern w:val="0"/>
                <w:sz w:val="30"/>
                <w:szCs w:val="30"/>
              </w:rPr>
            </w:pPr>
            <w:r w:rsidRPr="001E19F2">
              <w:rPr>
                <w:rFonts w:ascii="黑体" w:eastAsia="黑体" w:hAnsi="黑体" w:cs="Arial" w:hint="eastAsia"/>
                <w:bCs/>
                <w:kern w:val="0"/>
                <w:sz w:val="30"/>
                <w:szCs w:val="30"/>
              </w:rPr>
              <w:t>女子组</w:t>
            </w:r>
          </w:p>
        </w:tc>
        <w:tc>
          <w:tcPr>
            <w:tcW w:w="1380" w:type="dxa"/>
            <w:tcBorders>
              <w:top w:val="single" w:sz="8" w:space="0" w:color="000000"/>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黑体" w:eastAsia="黑体" w:hAnsi="黑体" w:cs="Arial"/>
                <w:bCs/>
                <w:kern w:val="0"/>
                <w:sz w:val="30"/>
                <w:szCs w:val="30"/>
              </w:rPr>
            </w:pPr>
            <w:r w:rsidRPr="001E19F2">
              <w:rPr>
                <w:rFonts w:ascii="黑体" w:eastAsia="黑体" w:hAnsi="黑体" w:cs="Arial" w:hint="eastAsia"/>
                <w:bCs/>
                <w:kern w:val="0"/>
                <w:sz w:val="30"/>
                <w:szCs w:val="30"/>
              </w:rPr>
              <w:t>合计</w:t>
            </w:r>
          </w:p>
        </w:tc>
      </w:tr>
      <w:tr w:rsidR="008B3590" w:rsidRPr="001E19F2" w:rsidTr="005D10B8">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1</w:t>
            </w:r>
          </w:p>
        </w:tc>
        <w:tc>
          <w:tcPr>
            <w:tcW w:w="3260" w:type="dxa"/>
            <w:tcBorders>
              <w:top w:val="nil"/>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理学院</w:t>
            </w:r>
          </w:p>
        </w:tc>
        <w:tc>
          <w:tcPr>
            <w:tcW w:w="1418" w:type="dxa"/>
            <w:tcBorders>
              <w:top w:val="nil"/>
              <w:left w:val="nil"/>
              <w:bottom w:val="single" w:sz="8" w:space="0" w:color="000000"/>
              <w:right w:val="single" w:sz="8" w:space="0" w:color="000000"/>
            </w:tcBorders>
            <w:shd w:val="clear" w:color="auto" w:fill="auto"/>
            <w:vAlign w:val="center"/>
            <w:hideMark/>
          </w:tcPr>
          <w:p w:rsidR="008B3590" w:rsidRPr="001E19F2" w:rsidRDefault="007C259F"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13</w:t>
            </w:r>
          </w:p>
        </w:tc>
        <w:tc>
          <w:tcPr>
            <w:tcW w:w="1317" w:type="dxa"/>
            <w:tcBorders>
              <w:top w:val="nil"/>
              <w:left w:val="nil"/>
              <w:bottom w:val="single" w:sz="8" w:space="0" w:color="000000"/>
              <w:right w:val="single" w:sz="8" w:space="0" w:color="000000"/>
            </w:tcBorders>
            <w:shd w:val="clear" w:color="auto" w:fill="auto"/>
            <w:vAlign w:val="center"/>
            <w:hideMark/>
          </w:tcPr>
          <w:p w:rsidR="008B3590" w:rsidRPr="001E19F2" w:rsidRDefault="007C259F"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18</w:t>
            </w:r>
          </w:p>
        </w:tc>
        <w:tc>
          <w:tcPr>
            <w:tcW w:w="1380"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31</w:t>
            </w:r>
          </w:p>
        </w:tc>
      </w:tr>
      <w:tr w:rsidR="008B3590" w:rsidRPr="001E19F2" w:rsidTr="005D10B8">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2</w:t>
            </w:r>
          </w:p>
        </w:tc>
        <w:tc>
          <w:tcPr>
            <w:tcW w:w="3260" w:type="dxa"/>
            <w:tcBorders>
              <w:top w:val="nil"/>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食品学院</w:t>
            </w:r>
          </w:p>
        </w:tc>
        <w:tc>
          <w:tcPr>
            <w:tcW w:w="1418"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21</w:t>
            </w:r>
          </w:p>
        </w:tc>
        <w:tc>
          <w:tcPr>
            <w:tcW w:w="1317"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21</w:t>
            </w:r>
          </w:p>
        </w:tc>
        <w:tc>
          <w:tcPr>
            <w:tcW w:w="1380"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7124D">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4</w:t>
            </w:r>
            <w:r w:rsidR="0057124D">
              <w:rPr>
                <w:rFonts w:asciiTheme="minorEastAsia" w:hAnsiTheme="minorEastAsia" w:cs="Arial" w:hint="eastAsia"/>
                <w:bCs/>
                <w:kern w:val="0"/>
                <w:sz w:val="28"/>
                <w:szCs w:val="28"/>
              </w:rPr>
              <w:t>2</w:t>
            </w:r>
          </w:p>
        </w:tc>
      </w:tr>
      <w:tr w:rsidR="008B3590" w:rsidRPr="001E19F2" w:rsidTr="005D10B8">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3</w:t>
            </w:r>
          </w:p>
        </w:tc>
        <w:tc>
          <w:tcPr>
            <w:tcW w:w="3260" w:type="dxa"/>
            <w:tcBorders>
              <w:top w:val="nil"/>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材料与机械工程学院</w:t>
            </w:r>
          </w:p>
        </w:tc>
        <w:tc>
          <w:tcPr>
            <w:tcW w:w="1418" w:type="dxa"/>
            <w:tcBorders>
              <w:top w:val="nil"/>
              <w:left w:val="nil"/>
              <w:bottom w:val="single" w:sz="8" w:space="0" w:color="000000"/>
              <w:right w:val="single" w:sz="8" w:space="0" w:color="000000"/>
            </w:tcBorders>
            <w:shd w:val="clear" w:color="auto" w:fill="auto"/>
            <w:vAlign w:val="center"/>
            <w:hideMark/>
          </w:tcPr>
          <w:p w:rsidR="008B3590" w:rsidRPr="001E19F2" w:rsidRDefault="00654291"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21</w:t>
            </w:r>
          </w:p>
        </w:tc>
        <w:tc>
          <w:tcPr>
            <w:tcW w:w="1317" w:type="dxa"/>
            <w:tcBorders>
              <w:top w:val="nil"/>
              <w:left w:val="nil"/>
              <w:bottom w:val="single" w:sz="8" w:space="0" w:color="000000"/>
              <w:right w:val="single" w:sz="8" w:space="0" w:color="000000"/>
            </w:tcBorders>
            <w:shd w:val="clear" w:color="auto" w:fill="auto"/>
            <w:vAlign w:val="center"/>
            <w:hideMark/>
          </w:tcPr>
          <w:p w:rsidR="008B3590" w:rsidRPr="001E19F2" w:rsidRDefault="00654291"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24</w:t>
            </w:r>
          </w:p>
        </w:tc>
        <w:tc>
          <w:tcPr>
            <w:tcW w:w="1380"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45</w:t>
            </w:r>
          </w:p>
        </w:tc>
      </w:tr>
      <w:tr w:rsidR="008B3590" w:rsidRPr="001E19F2" w:rsidTr="005D10B8">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4</w:t>
            </w:r>
          </w:p>
        </w:tc>
        <w:tc>
          <w:tcPr>
            <w:tcW w:w="3260" w:type="dxa"/>
            <w:tcBorders>
              <w:top w:val="nil"/>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计算机与信息工程学院</w:t>
            </w:r>
          </w:p>
        </w:tc>
        <w:tc>
          <w:tcPr>
            <w:tcW w:w="1418"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20</w:t>
            </w:r>
          </w:p>
        </w:tc>
        <w:tc>
          <w:tcPr>
            <w:tcW w:w="1317"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21</w:t>
            </w:r>
          </w:p>
        </w:tc>
        <w:tc>
          <w:tcPr>
            <w:tcW w:w="1380"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41</w:t>
            </w:r>
          </w:p>
        </w:tc>
      </w:tr>
      <w:tr w:rsidR="008B3590" w:rsidRPr="001E19F2" w:rsidTr="005D10B8">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5</w:t>
            </w:r>
          </w:p>
        </w:tc>
        <w:tc>
          <w:tcPr>
            <w:tcW w:w="3260" w:type="dxa"/>
            <w:tcBorders>
              <w:top w:val="nil"/>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经济学院</w:t>
            </w:r>
          </w:p>
        </w:tc>
        <w:tc>
          <w:tcPr>
            <w:tcW w:w="1418" w:type="dxa"/>
            <w:tcBorders>
              <w:top w:val="nil"/>
              <w:left w:val="nil"/>
              <w:bottom w:val="single" w:sz="8" w:space="0" w:color="000000"/>
              <w:right w:val="single" w:sz="8" w:space="0" w:color="000000"/>
            </w:tcBorders>
            <w:shd w:val="clear" w:color="auto" w:fill="auto"/>
            <w:vAlign w:val="center"/>
            <w:hideMark/>
          </w:tcPr>
          <w:p w:rsidR="008B3590" w:rsidRPr="001E19F2" w:rsidRDefault="00654291"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19</w:t>
            </w:r>
          </w:p>
        </w:tc>
        <w:tc>
          <w:tcPr>
            <w:tcW w:w="1317" w:type="dxa"/>
            <w:tcBorders>
              <w:top w:val="nil"/>
              <w:left w:val="nil"/>
              <w:bottom w:val="single" w:sz="8" w:space="0" w:color="000000"/>
              <w:right w:val="single" w:sz="8" w:space="0" w:color="000000"/>
            </w:tcBorders>
            <w:shd w:val="clear" w:color="auto" w:fill="auto"/>
            <w:vAlign w:val="center"/>
            <w:hideMark/>
          </w:tcPr>
          <w:p w:rsidR="008B3590" w:rsidRPr="001E19F2" w:rsidRDefault="00654291"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1</w:t>
            </w:r>
            <w:r w:rsidR="000954C0">
              <w:rPr>
                <w:rFonts w:asciiTheme="minorEastAsia" w:hAnsiTheme="minorEastAsia" w:cs="Arial" w:hint="eastAsia"/>
                <w:bCs/>
                <w:kern w:val="0"/>
                <w:sz w:val="28"/>
                <w:szCs w:val="28"/>
              </w:rPr>
              <w:t>7</w:t>
            </w:r>
          </w:p>
        </w:tc>
        <w:tc>
          <w:tcPr>
            <w:tcW w:w="1380" w:type="dxa"/>
            <w:tcBorders>
              <w:top w:val="nil"/>
              <w:left w:val="nil"/>
              <w:bottom w:val="single" w:sz="8" w:space="0" w:color="000000"/>
              <w:right w:val="single" w:sz="8" w:space="0" w:color="000000"/>
            </w:tcBorders>
            <w:shd w:val="clear" w:color="auto" w:fill="auto"/>
            <w:vAlign w:val="center"/>
            <w:hideMark/>
          </w:tcPr>
          <w:p w:rsidR="008B3590" w:rsidRPr="001E19F2" w:rsidRDefault="000954C0"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36</w:t>
            </w:r>
          </w:p>
        </w:tc>
      </w:tr>
      <w:tr w:rsidR="008B3590" w:rsidRPr="001E19F2" w:rsidTr="005D10B8">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6</w:t>
            </w:r>
          </w:p>
        </w:tc>
        <w:tc>
          <w:tcPr>
            <w:tcW w:w="3260" w:type="dxa"/>
            <w:tcBorders>
              <w:top w:val="nil"/>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商学院</w:t>
            </w:r>
          </w:p>
        </w:tc>
        <w:tc>
          <w:tcPr>
            <w:tcW w:w="1418" w:type="dxa"/>
            <w:tcBorders>
              <w:top w:val="nil"/>
              <w:left w:val="nil"/>
              <w:bottom w:val="single" w:sz="8" w:space="0" w:color="000000"/>
              <w:right w:val="single" w:sz="8" w:space="0" w:color="000000"/>
            </w:tcBorders>
            <w:shd w:val="clear" w:color="auto" w:fill="auto"/>
            <w:vAlign w:val="center"/>
            <w:hideMark/>
          </w:tcPr>
          <w:p w:rsidR="008B3590" w:rsidRPr="001E19F2" w:rsidRDefault="0020454B"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26</w:t>
            </w:r>
          </w:p>
        </w:tc>
        <w:tc>
          <w:tcPr>
            <w:tcW w:w="1317" w:type="dxa"/>
            <w:tcBorders>
              <w:top w:val="nil"/>
              <w:left w:val="nil"/>
              <w:bottom w:val="single" w:sz="8" w:space="0" w:color="000000"/>
              <w:right w:val="single" w:sz="8" w:space="0" w:color="000000"/>
            </w:tcBorders>
            <w:shd w:val="clear" w:color="auto" w:fill="auto"/>
            <w:vAlign w:val="center"/>
            <w:hideMark/>
          </w:tcPr>
          <w:p w:rsidR="008B3590" w:rsidRPr="001E19F2" w:rsidRDefault="0020454B"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20</w:t>
            </w:r>
          </w:p>
        </w:tc>
        <w:tc>
          <w:tcPr>
            <w:tcW w:w="1380"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46</w:t>
            </w:r>
          </w:p>
        </w:tc>
      </w:tr>
      <w:tr w:rsidR="008B3590" w:rsidRPr="001E19F2" w:rsidTr="005D10B8">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7</w:t>
            </w:r>
          </w:p>
        </w:tc>
        <w:tc>
          <w:tcPr>
            <w:tcW w:w="3260" w:type="dxa"/>
            <w:tcBorders>
              <w:top w:val="nil"/>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法学院/马克思主义学院</w:t>
            </w:r>
          </w:p>
        </w:tc>
        <w:tc>
          <w:tcPr>
            <w:tcW w:w="1418" w:type="dxa"/>
            <w:tcBorders>
              <w:top w:val="nil"/>
              <w:left w:val="nil"/>
              <w:bottom w:val="single" w:sz="8" w:space="0" w:color="000000"/>
              <w:right w:val="single" w:sz="8" w:space="0" w:color="000000"/>
            </w:tcBorders>
            <w:shd w:val="clear" w:color="auto" w:fill="auto"/>
            <w:vAlign w:val="center"/>
            <w:hideMark/>
          </w:tcPr>
          <w:p w:rsidR="008B3590" w:rsidRPr="001E19F2" w:rsidRDefault="0020454B"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16</w:t>
            </w:r>
          </w:p>
        </w:tc>
        <w:tc>
          <w:tcPr>
            <w:tcW w:w="1317" w:type="dxa"/>
            <w:tcBorders>
              <w:top w:val="nil"/>
              <w:left w:val="nil"/>
              <w:bottom w:val="single" w:sz="8" w:space="0" w:color="000000"/>
              <w:right w:val="single" w:sz="8" w:space="0" w:color="000000"/>
            </w:tcBorders>
            <w:shd w:val="clear" w:color="auto" w:fill="auto"/>
            <w:vAlign w:val="center"/>
            <w:hideMark/>
          </w:tcPr>
          <w:p w:rsidR="008B3590" w:rsidRPr="001E19F2" w:rsidRDefault="0020454B"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23</w:t>
            </w:r>
          </w:p>
        </w:tc>
        <w:tc>
          <w:tcPr>
            <w:tcW w:w="1380"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39</w:t>
            </w:r>
          </w:p>
        </w:tc>
      </w:tr>
      <w:tr w:rsidR="008B3590" w:rsidRPr="001E19F2" w:rsidTr="005D10B8">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8</w:t>
            </w:r>
          </w:p>
        </w:tc>
        <w:tc>
          <w:tcPr>
            <w:tcW w:w="3260" w:type="dxa"/>
            <w:tcBorders>
              <w:top w:val="nil"/>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外国语学院</w:t>
            </w:r>
          </w:p>
        </w:tc>
        <w:tc>
          <w:tcPr>
            <w:tcW w:w="1418" w:type="dxa"/>
            <w:tcBorders>
              <w:top w:val="nil"/>
              <w:left w:val="nil"/>
              <w:bottom w:val="single" w:sz="8" w:space="0" w:color="000000"/>
              <w:right w:val="single" w:sz="8" w:space="0" w:color="000000"/>
            </w:tcBorders>
            <w:shd w:val="clear" w:color="auto" w:fill="auto"/>
            <w:vAlign w:val="center"/>
            <w:hideMark/>
          </w:tcPr>
          <w:p w:rsidR="008B3590" w:rsidRPr="001E19F2" w:rsidRDefault="00654291"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17</w:t>
            </w:r>
          </w:p>
        </w:tc>
        <w:tc>
          <w:tcPr>
            <w:tcW w:w="1317" w:type="dxa"/>
            <w:tcBorders>
              <w:top w:val="nil"/>
              <w:left w:val="nil"/>
              <w:bottom w:val="single" w:sz="8" w:space="0" w:color="000000"/>
              <w:right w:val="single" w:sz="8" w:space="0" w:color="000000"/>
            </w:tcBorders>
            <w:shd w:val="clear" w:color="auto" w:fill="auto"/>
            <w:vAlign w:val="center"/>
            <w:hideMark/>
          </w:tcPr>
          <w:p w:rsidR="008B3590" w:rsidRPr="001E19F2" w:rsidRDefault="0020454B"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18</w:t>
            </w:r>
          </w:p>
        </w:tc>
        <w:tc>
          <w:tcPr>
            <w:tcW w:w="1380"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35</w:t>
            </w:r>
          </w:p>
        </w:tc>
      </w:tr>
      <w:tr w:rsidR="008B3590" w:rsidRPr="001E19F2" w:rsidTr="005D10B8">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9</w:t>
            </w:r>
          </w:p>
        </w:tc>
        <w:tc>
          <w:tcPr>
            <w:tcW w:w="3260" w:type="dxa"/>
            <w:tcBorders>
              <w:top w:val="nil"/>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艺术与传媒学院</w:t>
            </w:r>
          </w:p>
        </w:tc>
        <w:tc>
          <w:tcPr>
            <w:tcW w:w="1418"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16</w:t>
            </w:r>
          </w:p>
        </w:tc>
        <w:tc>
          <w:tcPr>
            <w:tcW w:w="1317"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19</w:t>
            </w:r>
          </w:p>
        </w:tc>
        <w:tc>
          <w:tcPr>
            <w:tcW w:w="1380"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D10B8">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35</w:t>
            </w:r>
          </w:p>
        </w:tc>
      </w:tr>
      <w:tr w:rsidR="008B3590" w:rsidRPr="001E19F2" w:rsidTr="005D10B8">
        <w:trPr>
          <w:trHeight w:val="737"/>
        </w:trPr>
        <w:tc>
          <w:tcPr>
            <w:tcW w:w="865" w:type="dxa"/>
            <w:tcBorders>
              <w:top w:val="nil"/>
              <w:left w:val="single" w:sz="8" w:space="0" w:color="000000"/>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p>
        </w:tc>
        <w:tc>
          <w:tcPr>
            <w:tcW w:w="3260" w:type="dxa"/>
            <w:tcBorders>
              <w:top w:val="nil"/>
              <w:left w:val="nil"/>
              <w:bottom w:val="single" w:sz="8" w:space="0" w:color="000000"/>
              <w:right w:val="single" w:sz="8" w:space="0" w:color="000000"/>
            </w:tcBorders>
            <w:shd w:val="clear" w:color="auto" w:fill="auto"/>
            <w:vAlign w:val="center"/>
            <w:hideMark/>
          </w:tcPr>
          <w:p w:rsidR="008B3590" w:rsidRPr="001E19F2" w:rsidRDefault="008B3590" w:rsidP="005D10B8">
            <w:pPr>
              <w:widowControl/>
              <w:jc w:val="center"/>
              <w:rPr>
                <w:rFonts w:asciiTheme="minorEastAsia" w:hAnsiTheme="minorEastAsia" w:cs="Arial"/>
                <w:bCs/>
                <w:kern w:val="0"/>
                <w:sz w:val="28"/>
                <w:szCs w:val="28"/>
              </w:rPr>
            </w:pPr>
            <w:r w:rsidRPr="001E19F2">
              <w:rPr>
                <w:rFonts w:asciiTheme="minorEastAsia" w:hAnsiTheme="minorEastAsia" w:cs="Arial" w:hint="eastAsia"/>
                <w:bCs/>
                <w:kern w:val="0"/>
                <w:sz w:val="28"/>
                <w:szCs w:val="28"/>
              </w:rPr>
              <w:t>合计</w:t>
            </w:r>
          </w:p>
        </w:tc>
        <w:tc>
          <w:tcPr>
            <w:tcW w:w="1418"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57124D">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16</w:t>
            </w:r>
            <w:r w:rsidR="0057124D">
              <w:rPr>
                <w:rFonts w:asciiTheme="minorEastAsia" w:hAnsiTheme="minorEastAsia" w:cs="Arial" w:hint="eastAsia"/>
                <w:bCs/>
                <w:kern w:val="0"/>
                <w:sz w:val="28"/>
                <w:szCs w:val="28"/>
              </w:rPr>
              <w:t>9</w:t>
            </w:r>
          </w:p>
        </w:tc>
        <w:tc>
          <w:tcPr>
            <w:tcW w:w="1317"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0954C0">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18</w:t>
            </w:r>
            <w:r w:rsidR="000954C0">
              <w:rPr>
                <w:rFonts w:asciiTheme="minorEastAsia" w:hAnsiTheme="minorEastAsia" w:cs="Arial" w:hint="eastAsia"/>
                <w:bCs/>
                <w:kern w:val="0"/>
                <w:sz w:val="28"/>
                <w:szCs w:val="28"/>
              </w:rPr>
              <w:t>1</w:t>
            </w:r>
          </w:p>
        </w:tc>
        <w:tc>
          <w:tcPr>
            <w:tcW w:w="1380" w:type="dxa"/>
            <w:tcBorders>
              <w:top w:val="nil"/>
              <w:left w:val="nil"/>
              <w:bottom w:val="single" w:sz="8" w:space="0" w:color="000000"/>
              <w:right w:val="single" w:sz="8" w:space="0" w:color="000000"/>
            </w:tcBorders>
            <w:shd w:val="clear" w:color="auto" w:fill="auto"/>
            <w:vAlign w:val="center"/>
            <w:hideMark/>
          </w:tcPr>
          <w:p w:rsidR="008B3590" w:rsidRPr="001E19F2" w:rsidRDefault="0009263C" w:rsidP="000954C0">
            <w:pPr>
              <w:widowControl/>
              <w:jc w:val="center"/>
              <w:rPr>
                <w:rFonts w:asciiTheme="minorEastAsia" w:hAnsiTheme="minorEastAsia" w:cs="Arial"/>
                <w:bCs/>
                <w:kern w:val="0"/>
                <w:sz w:val="28"/>
                <w:szCs w:val="28"/>
              </w:rPr>
            </w:pPr>
            <w:r>
              <w:rPr>
                <w:rFonts w:asciiTheme="minorEastAsia" w:hAnsiTheme="minorEastAsia" w:cs="Arial" w:hint="eastAsia"/>
                <w:bCs/>
                <w:kern w:val="0"/>
                <w:sz w:val="28"/>
                <w:szCs w:val="28"/>
              </w:rPr>
              <w:t>3</w:t>
            </w:r>
            <w:r w:rsidR="0057124D">
              <w:rPr>
                <w:rFonts w:asciiTheme="minorEastAsia" w:hAnsiTheme="minorEastAsia" w:cs="Arial" w:hint="eastAsia"/>
                <w:bCs/>
                <w:kern w:val="0"/>
                <w:sz w:val="28"/>
                <w:szCs w:val="28"/>
              </w:rPr>
              <w:t>5</w:t>
            </w:r>
            <w:r w:rsidR="000954C0">
              <w:rPr>
                <w:rFonts w:asciiTheme="minorEastAsia" w:hAnsiTheme="minorEastAsia" w:cs="Arial" w:hint="eastAsia"/>
                <w:bCs/>
                <w:kern w:val="0"/>
                <w:sz w:val="28"/>
                <w:szCs w:val="28"/>
              </w:rPr>
              <w:t>0</w:t>
            </w:r>
          </w:p>
        </w:tc>
      </w:tr>
    </w:tbl>
    <w:p w:rsidR="008B3590" w:rsidRPr="001E19F2" w:rsidRDefault="008B3590" w:rsidP="008B3590">
      <w:pPr>
        <w:rPr>
          <w:rFonts w:asciiTheme="minorEastAsia" w:hAnsiTheme="minorEastAsia"/>
          <w:sz w:val="28"/>
          <w:szCs w:val="28"/>
        </w:rPr>
      </w:pPr>
    </w:p>
    <w:p w:rsidR="008B3590" w:rsidRPr="001E19F2" w:rsidRDefault="008B3590" w:rsidP="00D409BE">
      <w:pPr>
        <w:spacing w:line="360" w:lineRule="auto"/>
        <w:ind w:firstLineChars="1900" w:firstLine="4560"/>
        <w:rPr>
          <w:rFonts w:asciiTheme="minorEastAsia" w:eastAsiaTheme="minorEastAsia" w:hAnsiTheme="minorEastAsia"/>
          <w:sz w:val="24"/>
          <w:szCs w:val="24"/>
        </w:rPr>
      </w:pPr>
    </w:p>
    <w:p w:rsidR="008B3590" w:rsidRDefault="008B3590" w:rsidP="00D409BE">
      <w:pPr>
        <w:spacing w:line="360" w:lineRule="auto"/>
        <w:ind w:firstLineChars="1900" w:firstLine="4560"/>
        <w:rPr>
          <w:rFonts w:asciiTheme="minorEastAsia" w:eastAsiaTheme="minorEastAsia" w:hAnsiTheme="minorEastAsia"/>
          <w:sz w:val="24"/>
          <w:szCs w:val="24"/>
        </w:rPr>
      </w:pPr>
    </w:p>
    <w:p w:rsidR="005C6EC8" w:rsidRDefault="005C6EC8" w:rsidP="00D409BE">
      <w:pPr>
        <w:spacing w:line="360" w:lineRule="auto"/>
        <w:ind w:firstLineChars="1900" w:firstLine="4560"/>
        <w:rPr>
          <w:rFonts w:asciiTheme="minorEastAsia" w:eastAsiaTheme="minorEastAsia" w:hAnsiTheme="minorEastAsia"/>
          <w:sz w:val="24"/>
          <w:szCs w:val="24"/>
        </w:rPr>
      </w:pPr>
    </w:p>
    <w:p w:rsidR="005C6EC8" w:rsidRDefault="005C6EC8" w:rsidP="00D409BE">
      <w:pPr>
        <w:spacing w:line="360" w:lineRule="auto"/>
        <w:ind w:firstLineChars="1900" w:firstLine="4560"/>
        <w:rPr>
          <w:rFonts w:asciiTheme="minorEastAsia" w:eastAsiaTheme="minorEastAsia" w:hAnsiTheme="minorEastAsia"/>
          <w:sz w:val="24"/>
          <w:szCs w:val="24"/>
        </w:rPr>
      </w:pPr>
    </w:p>
    <w:p w:rsidR="005C6EC8" w:rsidRPr="001E19F2" w:rsidRDefault="005C6EC8" w:rsidP="00D409BE">
      <w:pPr>
        <w:spacing w:line="360" w:lineRule="auto"/>
        <w:ind w:firstLineChars="1900" w:firstLine="4560"/>
        <w:rPr>
          <w:rFonts w:asciiTheme="minorEastAsia" w:eastAsiaTheme="minorEastAsia" w:hAnsiTheme="minorEastAsia"/>
          <w:sz w:val="24"/>
          <w:szCs w:val="24"/>
        </w:rPr>
      </w:pPr>
    </w:p>
    <w:p w:rsidR="008B3590" w:rsidRPr="001E19F2" w:rsidRDefault="008B3590" w:rsidP="007C259F">
      <w:pPr>
        <w:spacing w:line="360" w:lineRule="auto"/>
        <w:rPr>
          <w:rFonts w:asciiTheme="minorEastAsia" w:eastAsiaTheme="minorEastAsia" w:hAnsiTheme="minorEastAsia"/>
          <w:sz w:val="24"/>
          <w:szCs w:val="24"/>
        </w:rPr>
      </w:pPr>
    </w:p>
    <w:p w:rsidR="005D10B8" w:rsidRPr="001E19F2" w:rsidRDefault="000427BB" w:rsidP="00E91589">
      <w:pPr>
        <w:pStyle w:val="2"/>
      </w:pPr>
      <w:bookmarkStart w:id="55" w:name="_Toc419361248"/>
      <w:bookmarkStart w:id="56" w:name="_Toc419477427"/>
      <w:bookmarkStart w:id="57" w:name="_Toc450804436"/>
      <w:r w:rsidRPr="001E19F2">
        <w:rPr>
          <w:rFonts w:hint="eastAsia"/>
        </w:rPr>
        <w:lastRenderedPageBreak/>
        <w:t>各代表团名单</w:t>
      </w:r>
      <w:bookmarkEnd w:id="55"/>
      <w:bookmarkEnd w:id="56"/>
      <w:bookmarkEnd w:id="57"/>
    </w:p>
    <w:p w:rsidR="007C259F" w:rsidRDefault="007C259F" w:rsidP="007C259F"/>
    <w:p w:rsidR="00E91589" w:rsidRPr="001E19F2" w:rsidRDefault="00E91589" w:rsidP="007C259F"/>
    <w:tbl>
      <w:tblPr>
        <w:tblW w:w="11440" w:type="dxa"/>
        <w:tblInd w:w="94" w:type="dxa"/>
        <w:tblLook w:val="04A0"/>
      </w:tblPr>
      <w:tblGrid>
        <w:gridCol w:w="1060"/>
        <w:gridCol w:w="1060"/>
        <w:gridCol w:w="1060"/>
        <w:gridCol w:w="1060"/>
        <w:gridCol w:w="1060"/>
        <w:gridCol w:w="1060"/>
        <w:gridCol w:w="1060"/>
        <w:gridCol w:w="1060"/>
        <w:gridCol w:w="1060"/>
        <w:gridCol w:w="1900"/>
      </w:tblGrid>
      <w:tr w:rsidR="005D10B8" w:rsidRPr="001E19F2" w:rsidTr="005D10B8">
        <w:trPr>
          <w:trHeight w:val="402"/>
        </w:trPr>
        <w:tc>
          <w:tcPr>
            <w:tcW w:w="11440" w:type="dxa"/>
            <w:gridSpan w:val="10"/>
            <w:tcBorders>
              <w:top w:val="nil"/>
              <w:left w:val="nil"/>
              <w:bottom w:val="nil"/>
              <w:right w:val="nil"/>
            </w:tcBorders>
            <w:shd w:val="clear" w:color="000000" w:fill="FFFFFF"/>
            <w:hideMark/>
          </w:tcPr>
          <w:p w:rsidR="005D10B8" w:rsidRPr="001E19F2" w:rsidRDefault="005D10B8" w:rsidP="005D10B8">
            <w:pPr>
              <w:widowControl/>
              <w:jc w:val="left"/>
              <w:rPr>
                <w:rFonts w:ascii="宋体" w:hAnsi="宋体" w:cs="Arial"/>
                <w:b/>
                <w:bCs/>
                <w:kern w:val="0"/>
                <w:sz w:val="24"/>
                <w:szCs w:val="24"/>
              </w:rPr>
            </w:pPr>
            <w:r w:rsidRPr="001E19F2">
              <w:rPr>
                <w:rFonts w:ascii="宋体" w:hAnsi="宋体" w:cs="Arial" w:hint="eastAsia"/>
                <w:b/>
                <w:bCs/>
                <w:kern w:val="0"/>
                <w:sz w:val="24"/>
                <w:szCs w:val="24"/>
              </w:rPr>
              <w:t>理学院</w:t>
            </w:r>
          </w:p>
        </w:tc>
      </w:tr>
      <w:tr w:rsidR="005D10B8" w:rsidRPr="001E19F2" w:rsidTr="005D10B8">
        <w:trPr>
          <w:trHeight w:val="402"/>
        </w:trPr>
        <w:tc>
          <w:tcPr>
            <w:tcW w:w="11440" w:type="dxa"/>
            <w:gridSpan w:val="10"/>
            <w:tcBorders>
              <w:top w:val="nil"/>
              <w:left w:val="nil"/>
              <w:bottom w:val="nil"/>
              <w:right w:val="nil"/>
            </w:tcBorders>
            <w:shd w:val="clear" w:color="000000" w:fill="FFFFFF"/>
            <w:hideMark/>
          </w:tcPr>
          <w:p w:rsidR="005D10B8" w:rsidRPr="001E19F2" w:rsidRDefault="005D10B8" w:rsidP="005D10B8">
            <w:pPr>
              <w:widowControl/>
              <w:jc w:val="left"/>
              <w:rPr>
                <w:rFonts w:ascii="宋体" w:hAnsi="宋体" w:cs="Arial"/>
                <w:b/>
                <w:bCs/>
                <w:kern w:val="0"/>
                <w:sz w:val="24"/>
                <w:szCs w:val="24"/>
              </w:rPr>
            </w:pPr>
            <w:r w:rsidRPr="001E19F2">
              <w:rPr>
                <w:rFonts w:ascii="宋体" w:hAnsi="宋体" w:cs="Arial" w:hint="eastAsia"/>
                <w:b/>
                <w:bCs/>
                <w:kern w:val="0"/>
                <w:sz w:val="24"/>
                <w:szCs w:val="24"/>
              </w:rPr>
              <w:t>代表团团长： 王嘉彦         副团长: 张艳婷</w:t>
            </w:r>
            <w:r w:rsidR="00191788">
              <w:rPr>
                <w:rFonts w:ascii="宋体" w:hAnsi="宋体" w:cs="Arial" w:hint="eastAsia"/>
                <w:b/>
                <w:bCs/>
                <w:kern w:val="0"/>
                <w:sz w:val="24"/>
                <w:szCs w:val="24"/>
              </w:rPr>
              <w:t xml:space="preserve">      </w:t>
            </w:r>
            <w:r w:rsidRPr="001E19F2">
              <w:rPr>
                <w:rFonts w:ascii="宋体" w:hAnsi="宋体" w:cs="Arial" w:hint="eastAsia"/>
                <w:b/>
                <w:bCs/>
                <w:kern w:val="0"/>
                <w:sz w:val="24"/>
                <w:szCs w:val="24"/>
              </w:rPr>
              <w:t>教练：</w:t>
            </w:r>
            <w:r w:rsidRPr="001E19F2">
              <w:rPr>
                <w:rFonts w:ascii="宋体" w:hAnsi="宋体" w:cs="Arial"/>
                <w:b/>
                <w:bCs/>
                <w:kern w:val="0"/>
                <w:sz w:val="24"/>
                <w:szCs w:val="24"/>
              </w:rPr>
              <w:t xml:space="preserve"> </w:t>
            </w:r>
            <w:proofErr w:type="gramStart"/>
            <w:r w:rsidR="001F3B0E" w:rsidRPr="001E19F2">
              <w:rPr>
                <w:rFonts w:ascii="宋体" w:hAnsi="宋体" w:cs="Arial" w:hint="eastAsia"/>
                <w:b/>
                <w:bCs/>
                <w:kern w:val="0"/>
                <w:sz w:val="24"/>
                <w:szCs w:val="24"/>
              </w:rPr>
              <w:t>刘佩钦</w:t>
            </w:r>
            <w:proofErr w:type="gramEnd"/>
            <w:r w:rsidR="001F3B0E" w:rsidRPr="001E19F2">
              <w:rPr>
                <w:rFonts w:ascii="宋体" w:hAnsi="宋体" w:cs="Arial" w:hint="eastAsia"/>
                <w:b/>
                <w:bCs/>
                <w:kern w:val="0"/>
                <w:sz w:val="24"/>
                <w:szCs w:val="24"/>
              </w:rPr>
              <w:t xml:space="preserve">  张伯伦</w:t>
            </w:r>
          </w:p>
          <w:p w:rsidR="005D10B8" w:rsidRPr="001E19F2" w:rsidRDefault="005D10B8" w:rsidP="005D10B8">
            <w:pPr>
              <w:widowControl/>
              <w:jc w:val="left"/>
              <w:rPr>
                <w:rFonts w:ascii="宋体" w:hAnsi="宋体" w:cs="Arial"/>
                <w:b/>
                <w:bCs/>
                <w:kern w:val="0"/>
                <w:sz w:val="24"/>
                <w:szCs w:val="24"/>
              </w:rPr>
            </w:pPr>
            <w:r w:rsidRPr="001E19F2">
              <w:rPr>
                <w:rFonts w:ascii="宋体" w:hAnsi="宋体" w:cs="Arial" w:hint="eastAsia"/>
                <w:b/>
                <w:bCs/>
                <w:kern w:val="0"/>
                <w:sz w:val="24"/>
                <w:szCs w:val="24"/>
              </w:rPr>
              <w:t>男子组</w:t>
            </w:r>
          </w:p>
        </w:tc>
      </w:tr>
      <w:tr w:rsidR="006C2952" w:rsidRPr="001E19F2" w:rsidTr="005D10B8">
        <w:trPr>
          <w:gridAfter w:val="1"/>
          <w:wAfter w:w="1900" w:type="dxa"/>
          <w:trHeight w:val="360"/>
        </w:trPr>
        <w:tc>
          <w:tcPr>
            <w:tcW w:w="1060" w:type="dxa"/>
            <w:tcBorders>
              <w:top w:val="nil"/>
              <w:left w:val="nil"/>
              <w:bottom w:val="nil"/>
              <w:right w:val="nil"/>
            </w:tcBorders>
            <w:shd w:val="clear" w:color="auto" w:fill="auto"/>
            <w:hideMark/>
          </w:tcPr>
          <w:p w:rsidR="006C2952" w:rsidRPr="001E19F2" w:rsidRDefault="006C2952"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1001</w:t>
            </w:r>
          </w:p>
        </w:tc>
        <w:tc>
          <w:tcPr>
            <w:tcW w:w="1060" w:type="dxa"/>
            <w:tcBorders>
              <w:top w:val="nil"/>
              <w:left w:val="nil"/>
              <w:bottom w:val="nil"/>
              <w:right w:val="nil"/>
            </w:tcBorders>
            <w:shd w:val="clear" w:color="auto" w:fill="auto"/>
            <w:hideMark/>
          </w:tcPr>
          <w:p w:rsidR="006C2952" w:rsidRPr="001E19F2" w:rsidRDefault="006C2952"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1002</w:t>
            </w:r>
          </w:p>
        </w:tc>
        <w:tc>
          <w:tcPr>
            <w:tcW w:w="1060" w:type="dxa"/>
            <w:tcBorders>
              <w:top w:val="nil"/>
              <w:left w:val="nil"/>
              <w:bottom w:val="nil"/>
              <w:right w:val="nil"/>
            </w:tcBorders>
            <w:shd w:val="clear" w:color="auto" w:fill="auto"/>
            <w:hideMark/>
          </w:tcPr>
          <w:p w:rsidR="006C2952" w:rsidRPr="001E19F2" w:rsidRDefault="006C2952"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1003</w:t>
            </w:r>
          </w:p>
        </w:tc>
        <w:tc>
          <w:tcPr>
            <w:tcW w:w="1060" w:type="dxa"/>
            <w:tcBorders>
              <w:top w:val="nil"/>
              <w:left w:val="nil"/>
              <w:bottom w:val="nil"/>
              <w:right w:val="nil"/>
            </w:tcBorders>
            <w:shd w:val="clear" w:color="auto" w:fill="auto"/>
            <w:hideMark/>
          </w:tcPr>
          <w:p w:rsidR="006C2952" w:rsidRPr="001E19F2" w:rsidRDefault="006C2952" w:rsidP="007523EB">
            <w:pPr>
              <w:widowControl/>
              <w:jc w:val="center"/>
              <w:rPr>
                <w:rFonts w:ascii="宋体" w:hAnsi="宋体" w:cs="Arial"/>
                <w:b/>
                <w:bCs/>
                <w:kern w:val="0"/>
                <w:sz w:val="20"/>
                <w:szCs w:val="20"/>
              </w:rPr>
            </w:pPr>
            <w:r w:rsidRPr="001E19F2">
              <w:rPr>
                <w:rFonts w:ascii="宋体" w:hAnsi="宋体" w:cs="Arial" w:hint="eastAsia"/>
                <w:b/>
                <w:bCs/>
                <w:kern w:val="0"/>
                <w:sz w:val="20"/>
                <w:szCs w:val="20"/>
              </w:rPr>
              <w:t>100</w:t>
            </w:r>
            <w:r w:rsidR="007523EB">
              <w:rPr>
                <w:rFonts w:ascii="宋体" w:hAnsi="宋体" w:cs="Arial" w:hint="eastAsia"/>
                <w:b/>
                <w:bCs/>
                <w:kern w:val="0"/>
                <w:sz w:val="20"/>
                <w:szCs w:val="20"/>
              </w:rPr>
              <w:t>4</w:t>
            </w:r>
          </w:p>
        </w:tc>
        <w:tc>
          <w:tcPr>
            <w:tcW w:w="1060" w:type="dxa"/>
            <w:tcBorders>
              <w:top w:val="nil"/>
              <w:left w:val="nil"/>
              <w:bottom w:val="nil"/>
              <w:right w:val="nil"/>
            </w:tcBorders>
            <w:shd w:val="clear" w:color="auto" w:fill="auto"/>
            <w:hideMark/>
          </w:tcPr>
          <w:p w:rsidR="006C2952" w:rsidRPr="001E19F2" w:rsidRDefault="006C2952"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1005</w:t>
            </w:r>
          </w:p>
        </w:tc>
        <w:tc>
          <w:tcPr>
            <w:tcW w:w="1060" w:type="dxa"/>
            <w:tcBorders>
              <w:top w:val="nil"/>
              <w:left w:val="nil"/>
              <w:bottom w:val="nil"/>
              <w:right w:val="nil"/>
            </w:tcBorders>
            <w:shd w:val="clear" w:color="auto" w:fill="auto"/>
            <w:hideMark/>
          </w:tcPr>
          <w:p w:rsidR="006C2952" w:rsidRPr="001E19F2" w:rsidRDefault="006C2952" w:rsidP="006C2952">
            <w:pPr>
              <w:widowControl/>
              <w:jc w:val="center"/>
              <w:rPr>
                <w:rFonts w:ascii="宋体" w:hAnsi="宋体" w:cs="Arial"/>
                <w:b/>
                <w:bCs/>
                <w:kern w:val="0"/>
                <w:sz w:val="20"/>
                <w:szCs w:val="20"/>
              </w:rPr>
            </w:pPr>
            <w:r w:rsidRPr="001E19F2">
              <w:rPr>
                <w:rFonts w:ascii="宋体" w:hAnsi="宋体" w:cs="Arial" w:hint="eastAsia"/>
                <w:b/>
                <w:bCs/>
                <w:kern w:val="0"/>
                <w:sz w:val="20"/>
                <w:szCs w:val="20"/>
              </w:rPr>
              <w:t>1006</w:t>
            </w:r>
          </w:p>
        </w:tc>
        <w:tc>
          <w:tcPr>
            <w:tcW w:w="1060" w:type="dxa"/>
            <w:tcBorders>
              <w:top w:val="nil"/>
              <w:left w:val="nil"/>
              <w:bottom w:val="nil"/>
              <w:right w:val="nil"/>
            </w:tcBorders>
            <w:shd w:val="clear" w:color="auto" w:fill="auto"/>
            <w:hideMark/>
          </w:tcPr>
          <w:p w:rsidR="006C2952" w:rsidRPr="001E19F2" w:rsidRDefault="006C2952" w:rsidP="006C2952">
            <w:pPr>
              <w:widowControl/>
              <w:jc w:val="center"/>
              <w:rPr>
                <w:rFonts w:ascii="宋体" w:hAnsi="宋体" w:cs="Arial"/>
                <w:b/>
                <w:bCs/>
                <w:kern w:val="0"/>
                <w:sz w:val="20"/>
                <w:szCs w:val="20"/>
              </w:rPr>
            </w:pPr>
            <w:r w:rsidRPr="001E19F2">
              <w:rPr>
                <w:rFonts w:ascii="宋体" w:hAnsi="宋体" w:cs="Arial" w:hint="eastAsia"/>
                <w:b/>
                <w:bCs/>
                <w:kern w:val="0"/>
                <w:sz w:val="20"/>
                <w:szCs w:val="20"/>
              </w:rPr>
              <w:t>1007</w:t>
            </w:r>
          </w:p>
        </w:tc>
        <w:tc>
          <w:tcPr>
            <w:tcW w:w="1060" w:type="dxa"/>
            <w:tcBorders>
              <w:top w:val="nil"/>
              <w:left w:val="nil"/>
              <w:bottom w:val="nil"/>
              <w:right w:val="nil"/>
            </w:tcBorders>
            <w:shd w:val="clear" w:color="auto" w:fill="auto"/>
            <w:hideMark/>
          </w:tcPr>
          <w:p w:rsidR="006C2952" w:rsidRPr="001E19F2" w:rsidRDefault="006C2952"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1008</w:t>
            </w:r>
          </w:p>
        </w:tc>
        <w:tc>
          <w:tcPr>
            <w:tcW w:w="1060" w:type="dxa"/>
            <w:tcBorders>
              <w:top w:val="nil"/>
              <w:left w:val="nil"/>
              <w:bottom w:val="nil"/>
              <w:right w:val="nil"/>
            </w:tcBorders>
            <w:shd w:val="clear" w:color="auto" w:fill="auto"/>
            <w:hideMark/>
          </w:tcPr>
          <w:p w:rsidR="006C2952" w:rsidRPr="001E19F2" w:rsidRDefault="006C2952"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1009</w:t>
            </w:r>
          </w:p>
        </w:tc>
      </w:tr>
      <w:tr w:rsidR="006C2952" w:rsidRPr="001E19F2" w:rsidTr="005D10B8">
        <w:trPr>
          <w:gridAfter w:val="1"/>
          <w:wAfter w:w="1900" w:type="dxa"/>
          <w:trHeight w:val="360"/>
        </w:trPr>
        <w:tc>
          <w:tcPr>
            <w:tcW w:w="1060" w:type="dxa"/>
            <w:tcBorders>
              <w:top w:val="nil"/>
              <w:left w:val="nil"/>
              <w:bottom w:val="nil"/>
              <w:right w:val="nil"/>
            </w:tcBorders>
            <w:shd w:val="clear" w:color="auto" w:fill="auto"/>
            <w:hideMark/>
          </w:tcPr>
          <w:p w:rsidR="006C2952" w:rsidRPr="001E19F2" w:rsidRDefault="006C2952"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于鸿博</w:t>
            </w:r>
          </w:p>
        </w:tc>
        <w:tc>
          <w:tcPr>
            <w:tcW w:w="1060" w:type="dxa"/>
            <w:tcBorders>
              <w:top w:val="nil"/>
              <w:left w:val="nil"/>
              <w:bottom w:val="nil"/>
              <w:right w:val="nil"/>
            </w:tcBorders>
            <w:shd w:val="clear" w:color="auto" w:fill="auto"/>
            <w:hideMark/>
          </w:tcPr>
          <w:p w:rsidR="006C2952" w:rsidRPr="001E19F2" w:rsidRDefault="006C2952"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张兆伦</w:t>
            </w:r>
          </w:p>
        </w:tc>
        <w:tc>
          <w:tcPr>
            <w:tcW w:w="1060" w:type="dxa"/>
            <w:tcBorders>
              <w:top w:val="nil"/>
              <w:left w:val="nil"/>
              <w:bottom w:val="nil"/>
              <w:right w:val="nil"/>
            </w:tcBorders>
            <w:shd w:val="clear" w:color="auto" w:fill="auto"/>
            <w:hideMark/>
          </w:tcPr>
          <w:p w:rsidR="006C2952" w:rsidRPr="001E19F2" w:rsidRDefault="006C2952"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梁子璐</w:t>
            </w:r>
          </w:p>
        </w:tc>
        <w:tc>
          <w:tcPr>
            <w:tcW w:w="1060" w:type="dxa"/>
            <w:tcBorders>
              <w:top w:val="nil"/>
              <w:left w:val="nil"/>
              <w:bottom w:val="nil"/>
              <w:right w:val="nil"/>
            </w:tcBorders>
            <w:shd w:val="clear" w:color="auto" w:fill="auto"/>
            <w:hideMark/>
          </w:tcPr>
          <w:p w:rsidR="006C2952" w:rsidRPr="001E19F2" w:rsidRDefault="006C2952"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王珺</w:t>
            </w:r>
          </w:p>
        </w:tc>
        <w:tc>
          <w:tcPr>
            <w:tcW w:w="1060" w:type="dxa"/>
            <w:tcBorders>
              <w:top w:val="nil"/>
              <w:left w:val="nil"/>
              <w:bottom w:val="nil"/>
              <w:right w:val="nil"/>
            </w:tcBorders>
            <w:shd w:val="clear" w:color="auto" w:fill="auto"/>
            <w:hideMark/>
          </w:tcPr>
          <w:p w:rsidR="006C2952" w:rsidRPr="001E19F2" w:rsidRDefault="006C2952"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卜</w:t>
            </w:r>
            <w:proofErr w:type="gramEnd"/>
            <w:r w:rsidRPr="001E19F2">
              <w:rPr>
                <w:rFonts w:ascii="宋体" w:hAnsi="宋体" w:cs="Arial" w:hint="eastAsia"/>
                <w:b/>
                <w:bCs/>
                <w:kern w:val="0"/>
                <w:sz w:val="20"/>
                <w:szCs w:val="20"/>
              </w:rPr>
              <w:t>安国</w:t>
            </w:r>
          </w:p>
        </w:tc>
        <w:tc>
          <w:tcPr>
            <w:tcW w:w="1060" w:type="dxa"/>
            <w:tcBorders>
              <w:top w:val="nil"/>
              <w:left w:val="nil"/>
              <w:bottom w:val="nil"/>
              <w:right w:val="nil"/>
            </w:tcBorders>
            <w:shd w:val="clear" w:color="auto" w:fill="auto"/>
            <w:hideMark/>
          </w:tcPr>
          <w:p w:rsidR="006C2952" w:rsidRPr="001E19F2" w:rsidRDefault="006C2952"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戴栩辰</w:t>
            </w:r>
          </w:p>
        </w:tc>
        <w:tc>
          <w:tcPr>
            <w:tcW w:w="1060" w:type="dxa"/>
            <w:tcBorders>
              <w:top w:val="nil"/>
              <w:left w:val="nil"/>
              <w:bottom w:val="nil"/>
              <w:right w:val="nil"/>
            </w:tcBorders>
            <w:shd w:val="clear" w:color="auto" w:fill="auto"/>
            <w:hideMark/>
          </w:tcPr>
          <w:p w:rsidR="006C2952" w:rsidRPr="001E19F2" w:rsidRDefault="006C2952"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冯乐平</w:t>
            </w:r>
          </w:p>
        </w:tc>
        <w:tc>
          <w:tcPr>
            <w:tcW w:w="1060" w:type="dxa"/>
            <w:tcBorders>
              <w:top w:val="nil"/>
              <w:left w:val="nil"/>
              <w:bottom w:val="nil"/>
              <w:right w:val="nil"/>
            </w:tcBorders>
            <w:shd w:val="clear" w:color="auto" w:fill="auto"/>
            <w:hideMark/>
          </w:tcPr>
          <w:p w:rsidR="006C2952" w:rsidRPr="001E19F2" w:rsidRDefault="006C2952"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柳萌</w:t>
            </w:r>
          </w:p>
        </w:tc>
        <w:tc>
          <w:tcPr>
            <w:tcW w:w="1060" w:type="dxa"/>
            <w:tcBorders>
              <w:top w:val="nil"/>
              <w:left w:val="nil"/>
              <w:bottom w:val="nil"/>
              <w:right w:val="nil"/>
            </w:tcBorders>
            <w:shd w:val="clear" w:color="auto" w:fill="auto"/>
            <w:hideMark/>
          </w:tcPr>
          <w:p w:rsidR="006C2952" w:rsidRPr="001E19F2" w:rsidRDefault="006C2952"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闫开宇</w:t>
            </w:r>
          </w:p>
        </w:tc>
      </w:tr>
      <w:tr w:rsidR="001F3B0E" w:rsidRPr="001E19F2" w:rsidTr="005D10B8">
        <w:trPr>
          <w:gridAfter w:val="1"/>
          <w:wAfter w:w="1900" w:type="dxa"/>
          <w:trHeight w:val="360"/>
        </w:trPr>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1010</w:t>
            </w:r>
          </w:p>
        </w:tc>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1011</w:t>
            </w:r>
          </w:p>
        </w:tc>
        <w:tc>
          <w:tcPr>
            <w:tcW w:w="1060" w:type="dxa"/>
            <w:tcBorders>
              <w:top w:val="nil"/>
              <w:left w:val="nil"/>
              <w:bottom w:val="nil"/>
              <w:right w:val="nil"/>
            </w:tcBorders>
            <w:shd w:val="clear" w:color="auto" w:fill="auto"/>
            <w:hideMark/>
          </w:tcPr>
          <w:p w:rsidR="001F3B0E" w:rsidRPr="001E19F2" w:rsidRDefault="001F3B0E" w:rsidP="006C2952">
            <w:pPr>
              <w:widowControl/>
              <w:jc w:val="center"/>
              <w:rPr>
                <w:rFonts w:ascii="宋体" w:hAnsi="宋体" w:cs="Arial"/>
                <w:b/>
                <w:bCs/>
                <w:kern w:val="0"/>
                <w:sz w:val="20"/>
                <w:szCs w:val="20"/>
              </w:rPr>
            </w:pPr>
            <w:r w:rsidRPr="001E19F2">
              <w:rPr>
                <w:rFonts w:ascii="宋体" w:hAnsi="宋体" w:cs="Arial" w:hint="eastAsia"/>
                <w:b/>
                <w:bCs/>
                <w:kern w:val="0"/>
                <w:sz w:val="20"/>
                <w:szCs w:val="20"/>
              </w:rPr>
              <w:t>1012</w:t>
            </w:r>
          </w:p>
        </w:tc>
        <w:tc>
          <w:tcPr>
            <w:tcW w:w="1060" w:type="dxa"/>
            <w:tcBorders>
              <w:top w:val="nil"/>
              <w:left w:val="nil"/>
              <w:bottom w:val="nil"/>
              <w:right w:val="nil"/>
            </w:tcBorders>
            <w:shd w:val="clear" w:color="auto" w:fill="auto"/>
            <w:hideMark/>
          </w:tcPr>
          <w:p w:rsidR="001F3B0E" w:rsidRPr="001E19F2" w:rsidRDefault="001F3B0E" w:rsidP="00AF26D5">
            <w:pPr>
              <w:widowControl/>
              <w:jc w:val="center"/>
              <w:rPr>
                <w:rFonts w:ascii="宋体" w:hAnsi="宋体" w:cs="Arial"/>
                <w:b/>
                <w:bCs/>
                <w:kern w:val="0"/>
                <w:sz w:val="20"/>
                <w:szCs w:val="20"/>
              </w:rPr>
            </w:pPr>
            <w:r w:rsidRPr="001E19F2">
              <w:rPr>
                <w:rFonts w:ascii="宋体" w:hAnsi="宋体" w:cs="Arial" w:hint="eastAsia"/>
                <w:b/>
                <w:bCs/>
                <w:kern w:val="0"/>
                <w:sz w:val="20"/>
                <w:szCs w:val="20"/>
              </w:rPr>
              <w:t>1013</w:t>
            </w:r>
          </w:p>
        </w:tc>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hideMark/>
          </w:tcPr>
          <w:p w:rsidR="001F3B0E" w:rsidRPr="001E19F2" w:rsidRDefault="001F3B0E" w:rsidP="00191788">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Arial" w:hAnsi="Arial" w:cs="Arial"/>
                <w:kern w:val="0"/>
                <w:sz w:val="20"/>
                <w:szCs w:val="20"/>
              </w:rPr>
            </w:pPr>
          </w:p>
        </w:tc>
      </w:tr>
      <w:tr w:rsidR="001F3B0E" w:rsidRPr="001E19F2" w:rsidTr="005D10B8">
        <w:trPr>
          <w:gridAfter w:val="1"/>
          <w:wAfter w:w="1900" w:type="dxa"/>
          <w:trHeight w:val="360"/>
        </w:trPr>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林柏楠</w:t>
            </w:r>
            <w:proofErr w:type="gramEnd"/>
          </w:p>
        </w:tc>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吴张黄</w:t>
            </w:r>
            <w:proofErr w:type="gramEnd"/>
          </w:p>
        </w:tc>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杨欣岳</w:t>
            </w:r>
            <w:proofErr w:type="gramEnd"/>
          </w:p>
        </w:tc>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杨顺欣</w:t>
            </w:r>
            <w:proofErr w:type="gramEnd"/>
          </w:p>
        </w:tc>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hideMark/>
          </w:tcPr>
          <w:p w:rsidR="001F3B0E" w:rsidRPr="001E19F2" w:rsidRDefault="001F3B0E" w:rsidP="00191788">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hideMark/>
          </w:tcPr>
          <w:p w:rsidR="001F3B0E" w:rsidRPr="001E19F2" w:rsidRDefault="001F3B0E" w:rsidP="00191788">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1F3B0E" w:rsidRPr="001E19F2" w:rsidRDefault="001F3B0E" w:rsidP="005D10B8">
            <w:pPr>
              <w:widowControl/>
              <w:jc w:val="center"/>
              <w:rPr>
                <w:rFonts w:ascii="Arial" w:hAnsi="Arial" w:cs="Arial"/>
                <w:kern w:val="0"/>
                <w:sz w:val="20"/>
                <w:szCs w:val="20"/>
              </w:rPr>
            </w:pPr>
          </w:p>
        </w:tc>
      </w:tr>
      <w:tr w:rsidR="001F3B0E" w:rsidRPr="001E19F2" w:rsidTr="005D10B8">
        <w:trPr>
          <w:gridAfter w:val="1"/>
          <w:wAfter w:w="1900" w:type="dxa"/>
          <w:trHeight w:val="360"/>
        </w:trPr>
        <w:tc>
          <w:tcPr>
            <w:tcW w:w="1060" w:type="dxa"/>
            <w:tcBorders>
              <w:top w:val="nil"/>
              <w:left w:val="nil"/>
              <w:bottom w:val="nil"/>
              <w:right w:val="nil"/>
            </w:tcBorders>
            <w:shd w:val="clear" w:color="auto" w:fill="auto"/>
          </w:tcPr>
          <w:p w:rsidR="001F3B0E" w:rsidRPr="001E19F2" w:rsidRDefault="001F3B0E" w:rsidP="005D10B8">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tcPr>
          <w:p w:rsidR="001F3B0E" w:rsidRPr="001E19F2" w:rsidRDefault="001F3B0E" w:rsidP="005D10B8">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tcPr>
          <w:p w:rsidR="001F3B0E" w:rsidRPr="001E19F2" w:rsidRDefault="001F3B0E" w:rsidP="005D10B8">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tcPr>
          <w:p w:rsidR="001F3B0E" w:rsidRPr="001E19F2" w:rsidRDefault="001F3B0E" w:rsidP="005D10B8">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tcPr>
          <w:p w:rsidR="001F3B0E" w:rsidRPr="001E19F2" w:rsidRDefault="001F3B0E" w:rsidP="005D10B8">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tcPr>
          <w:p w:rsidR="001F3B0E" w:rsidRPr="001E19F2" w:rsidRDefault="001F3B0E" w:rsidP="005D10B8">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tcPr>
          <w:p w:rsidR="001F3B0E" w:rsidRPr="001E19F2" w:rsidRDefault="001F3B0E" w:rsidP="005D10B8">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tcPr>
          <w:p w:rsidR="001F3B0E" w:rsidRPr="001E19F2" w:rsidRDefault="001F3B0E" w:rsidP="00191788">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tcPr>
          <w:p w:rsidR="001F3B0E" w:rsidRPr="001E19F2" w:rsidRDefault="001F3B0E" w:rsidP="005D10B8">
            <w:pPr>
              <w:widowControl/>
              <w:jc w:val="center"/>
              <w:rPr>
                <w:rFonts w:ascii="Arial" w:hAnsi="Arial" w:cs="Arial"/>
                <w:kern w:val="0"/>
                <w:sz w:val="20"/>
                <w:szCs w:val="20"/>
              </w:rPr>
            </w:pPr>
          </w:p>
        </w:tc>
      </w:tr>
    </w:tbl>
    <w:p w:rsidR="005D10B8" w:rsidRPr="001E19F2" w:rsidRDefault="005D10B8" w:rsidP="005D10B8">
      <w:pPr>
        <w:rPr>
          <w:b/>
          <w:sz w:val="24"/>
          <w:szCs w:val="24"/>
        </w:rPr>
      </w:pPr>
      <w:r w:rsidRPr="001E19F2">
        <w:rPr>
          <w:b/>
          <w:sz w:val="24"/>
          <w:szCs w:val="24"/>
        </w:rPr>
        <w:t>女子组</w:t>
      </w:r>
    </w:p>
    <w:tbl>
      <w:tblPr>
        <w:tblW w:w="9540" w:type="dxa"/>
        <w:tblInd w:w="98" w:type="dxa"/>
        <w:tblLook w:val="04A0"/>
      </w:tblPr>
      <w:tblGrid>
        <w:gridCol w:w="1060"/>
        <w:gridCol w:w="1060"/>
        <w:gridCol w:w="1060"/>
        <w:gridCol w:w="1060"/>
        <w:gridCol w:w="1060"/>
        <w:gridCol w:w="1060"/>
        <w:gridCol w:w="1060"/>
        <w:gridCol w:w="1060"/>
        <w:gridCol w:w="1060"/>
      </w:tblGrid>
      <w:tr w:rsidR="001F3B0E" w:rsidRPr="001E19F2" w:rsidTr="005D10B8">
        <w:trPr>
          <w:trHeight w:val="360"/>
        </w:trPr>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1014</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1015</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1016</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1017</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1018</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1019</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1020</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1021</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1022</w:t>
            </w:r>
          </w:p>
        </w:tc>
      </w:tr>
      <w:tr w:rsidR="001F3B0E" w:rsidRPr="001E19F2" w:rsidTr="005D10B8">
        <w:trPr>
          <w:trHeight w:val="360"/>
        </w:trPr>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李星星</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文海丽</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李梦洁</w:t>
            </w:r>
            <w:proofErr w:type="gramEnd"/>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丁文玉</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姜敏</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蔡明旭</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刘天辰</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刘璐杨</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李成扬</w:t>
            </w:r>
            <w:proofErr w:type="gramEnd"/>
          </w:p>
        </w:tc>
      </w:tr>
      <w:tr w:rsidR="001F3B0E" w:rsidRPr="001E19F2" w:rsidTr="005D10B8">
        <w:trPr>
          <w:trHeight w:val="360"/>
        </w:trPr>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1023</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1024</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1025</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1026</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1027</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1028</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1029</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1030</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1031</w:t>
            </w:r>
          </w:p>
        </w:tc>
      </w:tr>
      <w:tr w:rsidR="001F3B0E" w:rsidRPr="001E19F2" w:rsidTr="005D10B8">
        <w:trPr>
          <w:trHeight w:val="360"/>
        </w:trPr>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田硕</w:t>
            </w:r>
          </w:p>
        </w:tc>
        <w:tc>
          <w:tcPr>
            <w:tcW w:w="1060" w:type="dxa"/>
            <w:tcBorders>
              <w:top w:val="nil"/>
              <w:left w:val="nil"/>
              <w:bottom w:val="nil"/>
              <w:right w:val="nil"/>
            </w:tcBorders>
            <w:shd w:val="clear" w:color="000000" w:fill="FFFFFF"/>
            <w:hideMark/>
          </w:tcPr>
          <w:p w:rsidR="001F3B0E" w:rsidRPr="001E19F2" w:rsidRDefault="001F3B0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刘宏</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周菁</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冯月媛</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杨柔锦</w:t>
            </w:r>
            <w:proofErr w:type="gramEnd"/>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陈瑞潇</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马莉</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廖艳萍</w:t>
            </w:r>
          </w:p>
        </w:tc>
        <w:tc>
          <w:tcPr>
            <w:tcW w:w="1060" w:type="dxa"/>
            <w:tcBorders>
              <w:top w:val="nil"/>
              <w:left w:val="nil"/>
              <w:bottom w:val="nil"/>
              <w:right w:val="nil"/>
            </w:tcBorders>
            <w:shd w:val="clear" w:color="000000" w:fill="FFFFFF"/>
            <w:hideMark/>
          </w:tcPr>
          <w:p w:rsidR="001F3B0E" w:rsidRPr="001E19F2" w:rsidRDefault="001F3B0E"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奉恋</w:t>
            </w:r>
            <w:proofErr w:type="gramEnd"/>
          </w:p>
        </w:tc>
      </w:tr>
    </w:tbl>
    <w:p w:rsidR="007C259F" w:rsidRDefault="007C259F" w:rsidP="005D10B8">
      <w:pPr>
        <w:rPr>
          <w:b/>
          <w:sz w:val="24"/>
          <w:szCs w:val="24"/>
        </w:rPr>
      </w:pPr>
    </w:p>
    <w:p w:rsidR="00E91589" w:rsidRDefault="00E91589" w:rsidP="005D10B8">
      <w:pPr>
        <w:rPr>
          <w:b/>
          <w:sz w:val="24"/>
          <w:szCs w:val="24"/>
        </w:rPr>
      </w:pPr>
    </w:p>
    <w:p w:rsidR="005C6EC8" w:rsidRPr="001E19F2" w:rsidRDefault="005C6EC8" w:rsidP="005D10B8">
      <w:pPr>
        <w:rPr>
          <w:b/>
          <w:sz w:val="24"/>
          <w:szCs w:val="24"/>
        </w:rPr>
      </w:pPr>
    </w:p>
    <w:tbl>
      <w:tblPr>
        <w:tblW w:w="9720" w:type="dxa"/>
        <w:tblInd w:w="95" w:type="dxa"/>
        <w:tblLook w:val="04A0"/>
      </w:tblPr>
      <w:tblGrid>
        <w:gridCol w:w="1060"/>
        <w:gridCol w:w="1060"/>
        <w:gridCol w:w="1060"/>
        <w:gridCol w:w="1060"/>
        <w:gridCol w:w="1060"/>
        <w:gridCol w:w="1060"/>
        <w:gridCol w:w="1060"/>
        <w:gridCol w:w="1060"/>
        <w:gridCol w:w="1060"/>
        <w:gridCol w:w="180"/>
      </w:tblGrid>
      <w:tr w:rsidR="005D10B8" w:rsidRPr="001E19F2" w:rsidTr="005D10B8">
        <w:trPr>
          <w:trHeight w:val="402"/>
        </w:trPr>
        <w:tc>
          <w:tcPr>
            <w:tcW w:w="9720" w:type="dxa"/>
            <w:gridSpan w:val="10"/>
            <w:tcBorders>
              <w:top w:val="nil"/>
              <w:left w:val="nil"/>
              <w:bottom w:val="nil"/>
              <w:right w:val="nil"/>
            </w:tcBorders>
            <w:shd w:val="clear" w:color="000000" w:fill="FFFFFF"/>
            <w:hideMark/>
          </w:tcPr>
          <w:p w:rsidR="005D10B8" w:rsidRPr="001E19F2" w:rsidRDefault="005D10B8" w:rsidP="005D10B8">
            <w:pPr>
              <w:widowControl/>
              <w:jc w:val="left"/>
              <w:rPr>
                <w:rFonts w:ascii="宋体" w:hAnsi="宋体" w:cs="Arial"/>
                <w:b/>
                <w:bCs/>
                <w:kern w:val="0"/>
                <w:sz w:val="24"/>
                <w:szCs w:val="24"/>
              </w:rPr>
            </w:pPr>
            <w:r w:rsidRPr="001E19F2">
              <w:rPr>
                <w:rFonts w:ascii="宋体" w:hAnsi="宋体" w:cs="Arial" w:hint="eastAsia"/>
                <w:b/>
                <w:bCs/>
                <w:kern w:val="0"/>
                <w:sz w:val="24"/>
                <w:szCs w:val="24"/>
              </w:rPr>
              <w:t>食品学院</w:t>
            </w:r>
          </w:p>
        </w:tc>
      </w:tr>
      <w:tr w:rsidR="005D10B8" w:rsidRPr="001E19F2" w:rsidTr="005D10B8">
        <w:trPr>
          <w:trHeight w:val="402"/>
        </w:trPr>
        <w:tc>
          <w:tcPr>
            <w:tcW w:w="9720" w:type="dxa"/>
            <w:gridSpan w:val="10"/>
            <w:tcBorders>
              <w:top w:val="nil"/>
              <w:left w:val="nil"/>
              <w:bottom w:val="nil"/>
              <w:right w:val="nil"/>
            </w:tcBorders>
            <w:shd w:val="clear" w:color="000000" w:fill="FFFFFF"/>
            <w:hideMark/>
          </w:tcPr>
          <w:p w:rsidR="005D10B8" w:rsidRPr="001E19F2" w:rsidRDefault="005D10B8" w:rsidP="000452ED">
            <w:pPr>
              <w:widowControl/>
              <w:jc w:val="left"/>
              <w:rPr>
                <w:rFonts w:ascii="宋体" w:hAnsi="宋体" w:cs="Arial"/>
                <w:b/>
                <w:bCs/>
                <w:kern w:val="0"/>
                <w:sz w:val="24"/>
                <w:szCs w:val="24"/>
              </w:rPr>
            </w:pPr>
            <w:r w:rsidRPr="001E19F2">
              <w:rPr>
                <w:rFonts w:ascii="宋体" w:hAnsi="宋体" w:cs="Arial" w:hint="eastAsia"/>
                <w:b/>
                <w:bCs/>
                <w:kern w:val="0"/>
                <w:sz w:val="24"/>
                <w:szCs w:val="24"/>
              </w:rPr>
              <w:t xml:space="preserve">代表团团长： 胡燕霞         </w:t>
            </w:r>
            <w:r w:rsidRPr="006B47BB">
              <w:rPr>
                <w:rFonts w:ascii="宋体" w:hAnsi="宋体" w:cs="Arial" w:hint="eastAsia"/>
                <w:b/>
                <w:bCs/>
                <w:kern w:val="0"/>
                <w:sz w:val="24"/>
                <w:szCs w:val="24"/>
              </w:rPr>
              <w:t xml:space="preserve">副团长:刘 晶     </w:t>
            </w:r>
            <w:r w:rsidRPr="001E19F2">
              <w:rPr>
                <w:rFonts w:ascii="宋体" w:hAnsi="宋体" w:cs="Arial" w:hint="eastAsia"/>
                <w:b/>
                <w:bCs/>
                <w:kern w:val="0"/>
                <w:sz w:val="24"/>
                <w:szCs w:val="24"/>
              </w:rPr>
              <w:t xml:space="preserve">    教练：</w:t>
            </w:r>
            <w:r w:rsidR="000452ED">
              <w:rPr>
                <w:rFonts w:ascii="宋体" w:hAnsi="宋体" w:cs="Arial" w:hint="eastAsia"/>
                <w:b/>
                <w:bCs/>
                <w:kern w:val="0"/>
                <w:sz w:val="24"/>
                <w:szCs w:val="24"/>
              </w:rPr>
              <w:t xml:space="preserve">冯怡敏  </w:t>
            </w:r>
            <w:r w:rsidRPr="001E19F2">
              <w:rPr>
                <w:rFonts w:ascii="宋体" w:hAnsi="宋体" w:cs="Arial" w:hint="eastAsia"/>
                <w:b/>
                <w:bCs/>
                <w:kern w:val="0"/>
                <w:sz w:val="24"/>
                <w:szCs w:val="24"/>
              </w:rPr>
              <w:t xml:space="preserve">王 </w:t>
            </w:r>
            <w:proofErr w:type="gramStart"/>
            <w:r w:rsidRPr="001E19F2">
              <w:rPr>
                <w:rFonts w:ascii="宋体" w:hAnsi="宋体" w:cs="Arial" w:hint="eastAsia"/>
                <w:b/>
                <w:bCs/>
                <w:kern w:val="0"/>
                <w:sz w:val="24"/>
                <w:szCs w:val="24"/>
              </w:rPr>
              <w:t>琛</w:t>
            </w:r>
            <w:proofErr w:type="gramEnd"/>
            <w:r w:rsidRPr="001E19F2">
              <w:rPr>
                <w:rFonts w:ascii="宋体" w:hAnsi="宋体" w:cs="Arial" w:hint="eastAsia"/>
                <w:b/>
                <w:bCs/>
                <w:kern w:val="0"/>
                <w:sz w:val="24"/>
                <w:szCs w:val="24"/>
              </w:rPr>
              <w:t xml:space="preserve"> </w:t>
            </w:r>
          </w:p>
        </w:tc>
      </w:tr>
      <w:tr w:rsidR="005D10B8" w:rsidRPr="001E19F2" w:rsidTr="005D10B8">
        <w:trPr>
          <w:trHeight w:val="402"/>
        </w:trPr>
        <w:tc>
          <w:tcPr>
            <w:tcW w:w="9720" w:type="dxa"/>
            <w:gridSpan w:val="10"/>
            <w:tcBorders>
              <w:top w:val="nil"/>
              <w:left w:val="nil"/>
              <w:bottom w:val="nil"/>
              <w:right w:val="nil"/>
            </w:tcBorders>
            <w:shd w:val="clear" w:color="000000" w:fill="FFFFFF"/>
            <w:hideMark/>
          </w:tcPr>
          <w:p w:rsidR="005D10B8" w:rsidRPr="001E19F2" w:rsidRDefault="005D10B8" w:rsidP="005D10B8">
            <w:pPr>
              <w:widowControl/>
              <w:jc w:val="left"/>
              <w:rPr>
                <w:rFonts w:ascii="宋体" w:hAnsi="宋体" w:cs="Arial"/>
                <w:b/>
                <w:bCs/>
                <w:kern w:val="0"/>
                <w:sz w:val="24"/>
                <w:szCs w:val="24"/>
              </w:rPr>
            </w:pPr>
            <w:r w:rsidRPr="001E19F2">
              <w:rPr>
                <w:rFonts w:ascii="宋体" w:hAnsi="宋体" w:cs="Arial" w:hint="eastAsia"/>
                <w:b/>
                <w:bCs/>
                <w:kern w:val="0"/>
                <w:sz w:val="24"/>
                <w:szCs w:val="24"/>
              </w:rPr>
              <w:t>男子组</w:t>
            </w:r>
          </w:p>
        </w:tc>
      </w:tr>
      <w:tr w:rsidR="008D2759"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1101</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1102</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1103</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1104</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1105</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1106</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1107</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1109</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1110</w:t>
            </w:r>
          </w:p>
        </w:tc>
      </w:tr>
      <w:tr w:rsidR="008D2759"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王子靖海</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赵刚</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王秉东</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尹方观</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阿卜杜凯</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曹建勋</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苏泊鑫</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毛港</w:t>
            </w:r>
            <w:proofErr w:type="gramEnd"/>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钱瑀</w:t>
            </w:r>
          </w:p>
        </w:tc>
      </w:tr>
      <w:tr w:rsidR="008D2759"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1111</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1112</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1113</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1114</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1116</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1118</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1119</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1122</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1125</w:t>
            </w:r>
          </w:p>
        </w:tc>
      </w:tr>
      <w:tr w:rsidR="008D2759"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赵加民</w:t>
            </w:r>
            <w:proofErr w:type="gramEnd"/>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雷宇</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侯宇轩</w:t>
            </w:r>
            <w:proofErr w:type="gramEnd"/>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王琛</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马文涛</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赵翔晨</w:t>
            </w:r>
            <w:proofErr w:type="gramEnd"/>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王玥</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郝宇</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李学伟</w:t>
            </w:r>
          </w:p>
        </w:tc>
      </w:tr>
      <w:tr w:rsidR="008D2759"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1127</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1139</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1143</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r>
      <w:tr w:rsidR="008D2759"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宋舒展</w:t>
            </w:r>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张元鹏</w:t>
            </w:r>
            <w:proofErr w:type="gramEnd"/>
          </w:p>
        </w:tc>
        <w:tc>
          <w:tcPr>
            <w:tcW w:w="1060" w:type="dxa"/>
            <w:tcBorders>
              <w:top w:val="nil"/>
              <w:left w:val="nil"/>
              <w:bottom w:val="nil"/>
              <w:right w:val="nil"/>
            </w:tcBorders>
            <w:shd w:val="clear" w:color="000000" w:fill="FFFFFF"/>
            <w:hideMark/>
          </w:tcPr>
          <w:p w:rsidR="008D2759" w:rsidRPr="001E19F2" w:rsidRDefault="008D2759"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计振</w:t>
            </w:r>
            <w:proofErr w:type="gramStart"/>
            <w:r w:rsidRPr="001E19F2">
              <w:rPr>
                <w:rFonts w:ascii="宋体" w:hAnsi="宋体" w:cs="Arial" w:hint="eastAsia"/>
                <w:b/>
                <w:bCs/>
                <w:kern w:val="0"/>
                <w:sz w:val="20"/>
                <w:szCs w:val="20"/>
              </w:rPr>
              <w:t>浩</w:t>
            </w:r>
            <w:proofErr w:type="gramEnd"/>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8D2759" w:rsidRPr="001E19F2" w:rsidRDefault="008D2759"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r>
    </w:tbl>
    <w:p w:rsidR="005D10B8" w:rsidRPr="001E19F2" w:rsidRDefault="005D10B8" w:rsidP="005D10B8">
      <w:pPr>
        <w:rPr>
          <w:b/>
          <w:sz w:val="24"/>
          <w:szCs w:val="24"/>
        </w:rPr>
      </w:pPr>
      <w:r w:rsidRPr="001E19F2">
        <w:rPr>
          <w:b/>
          <w:sz w:val="24"/>
          <w:szCs w:val="24"/>
        </w:rPr>
        <w:t>女子组</w:t>
      </w:r>
    </w:p>
    <w:tbl>
      <w:tblPr>
        <w:tblW w:w="9540" w:type="dxa"/>
        <w:tblInd w:w="98" w:type="dxa"/>
        <w:tblLook w:val="04A0"/>
      </w:tblPr>
      <w:tblGrid>
        <w:gridCol w:w="1060"/>
        <w:gridCol w:w="1060"/>
        <w:gridCol w:w="1060"/>
        <w:gridCol w:w="1060"/>
        <w:gridCol w:w="1060"/>
        <w:gridCol w:w="1060"/>
        <w:gridCol w:w="1060"/>
        <w:gridCol w:w="1060"/>
        <w:gridCol w:w="1060"/>
      </w:tblGrid>
      <w:tr w:rsidR="005D10B8" w:rsidRPr="001E19F2" w:rsidTr="005D10B8">
        <w:trPr>
          <w:trHeight w:val="360"/>
        </w:trPr>
        <w:tc>
          <w:tcPr>
            <w:tcW w:w="1060" w:type="dxa"/>
            <w:tcBorders>
              <w:top w:val="nil"/>
              <w:left w:val="nil"/>
              <w:bottom w:val="nil"/>
              <w:right w:val="nil"/>
            </w:tcBorders>
            <w:shd w:val="clear" w:color="000000" w:fill="FFFFFF"/>
            <w:hideMark/>
          </w:tcPr>
          <w:p w:rsidR="005D10B8" w:rsidRPr="00D30D37" w:rsidRDefault="005D10B8" w:rsidP="00D30D37">
            <w:pPr>
              <w:widowControl/>
              <w:jc w:val="center"/>
              <w:rPr>
                <w:rFonts w:ascii="宋体" w:hAnsi="宋体" w:cs="Arial"/>
                <w:b/>
                <w:bCs/>
                <w:color w:val="FF0000"/>
                <w:kern w:val="0"/>
                <w:sz w:val="20"/>
                <w:szCs w:val="20"/>
              </w:rPr>
            </w:pPr>
            <w:r w:rsidRPr="00D30D37">
              <w:rPr>
                <w:rFonts w:ascii="宋体" w:hAnsi="宋体" w:cs="Arial" w:hint="eastAsia"/>
                <w:b/>
                <w:bCs/>
                <w:color w:val="FF0000"/>
                <w:kern w:val="0"/>
                <w:sz w:val="20"/>
                <w:szCs w:val="20"/>
              </w:rPr>
              <w:t>11</w:t>
            </w:r>
            <w:r w:rsidR="00D30D37" w:rsidRPr="00D30D37">
              <w:rPr>
                <w:rFonts w:ascii="宋体" w:hAnsi="宋体" w:cs="Arial" w:hint="eastAsia"/>
                <w:b/>
                <w:bCs/>
                <w:color w:val="FF0000"/>
                <w:kern w:val="0"/>
                <w:sz w:val="20"/>
                <w:szCs w:val="20"/>
              </w:rPr>
              <w:t>52</w:t>
            </w:r>
          </w:p>
        </w:tc>
        <w:tc>
          <w:tcPr>
            <w:tcW w:w="1060" w:type="dxa"/>
            <w:tcBorders>
              <w:top w:val="nil"/>
              <w:left w:val="nil"/>
              <w:bottom w:val="nil"/>
              <w:right w:val="nil"/>
            </w:tcBorders>
            <w:shd w:val="clear" w:color="000000" w:fill="FFFFFF"/>
            <w:hideMark/>
          </w:tcPr>
          <w:p w:rsidR="005D10B8" w:rsidRPr="00D30D37" w:rsidRDefault="005D10B8" w:rsidP="005D10B8">
            <w:pPr>
              <w:widowControl/>
              <w:jc w:val="center"/>
              <w:rPr>
                <w:rFonts w:ascii="宋体" w:hAnsi="宋体" w:cs="Arial"/>
                <w:b/>
                <w:bCs/>
                <w:color w:val="FF0000"/>
                <w:kern w:val="0"/>
                <w:sz w:val="20"/>
                <w:szCs w:val="20"/>
              </w:rPr>
            </w:pPr>
            <w:r w:rsidRPr="00D30D37">
              <w:rPr>
                <w:rFonts w:ascii="宋体" w:hAnsi="宋体" w:cs="Arial" w:hint="eastAsia"/>
                <w:b/>
                <w:bCs/>
                <w:color w:val="FF0000"/>
                <w:kern w:val="0"/>
                <w:sz w:val="20"/>
                <w:szCs w:val="20"/>
              </w:rPr>
              <w:t>11</w:t>
            </w:r>
            <w:r w:rsidR="00D30D37" w:rsidRPr="00D30D37">
              <w:rPr>
                <w:rFonts w:ascii="宋体" w:hAnsi="宋体" w:cs="Arial" w:hint="eastAsia"/>
                <w:b/>
                <w:bCs/>
                <w:color w:val="FF0000"/>
                <w:kern w:val="0"/>
                <w:sz w:val="20"/>
                <w:szCs w:val="20"/>
              </w:rPr>
              <w:t>53</w:t>
            </w:r>
          </w:p>
        </w:tc>
        <w:tc>
          <w:tcPr>
            <w:tcW w:w="1060" w:type="dxa"/>
            <w:tcBorders>
              <w:top w:val="nil"/>
              <w:left w:val="nil"/>
              <w:bottom w:val="nil"/>
              <w:right w:val="nil"/>
            </w:tcBorders>
            <w:shd w:val="clear" w:color="000000" w:fill="FFFFFF"/>
            <w:hideMark/>
          </w:tcPr>
          <w:p w:rsidR="005D10B8" w:rsidRPr="00D30D37" w:rsidRDefault="005D10B8" w:rsidP="00D30D37">
            <w:pPr>
              <w:widowControl/>
              <w:jc w:val="center"/>
              <w:rPr>
                <w:rFonts w:ascii="宋体" w:hAnsi="宋体" w:cs="Arial"/>
                <w:b/>
                <w:bCs/>
                <w:color w:val="FF0000"/>
                <w:kern w:val="0"/>
                <w:sz w:val="20"/>
                <w:szCs w:val="20"/>
              </w:rPr>
            </w:pPr>
            <w:r w:rsidRPr="00D30D37">
              <w:rPr>
                <w:rFonts w:ascii="宋体" w:hAnsi="宋体" w:cs="Arial" w:hint="eastAsia"/>
                <w:b/>
                <w:bCs/>
                <w:color w:val="FF0000"/>
                <w:kern w:val="0"/>
                <w:sz w:val="20"/>
                <w:szCs w:val="20"/>
              </w:rPr>
              <w:t>11</w:t>
            </w:r>
            <w:r w:rsidR="00D30D37">
              <w:rPr>
                <w:rFonts w:ascii="宋体" w:hAnsi="宋体" w:cs="Arial" w:hint="eastAsia"/>
                <w:b/>
                <w:bCs/>
                <w:color w:val="FF0000"/>
                <w:kern w:val="0"/>
                <w:sz w:val="20"/>
                <w:szCs w:val="20"/>
              </w:rPr>
              <w:t>54</w:t>
            </w:r>
          </w:p>
        </w:tc>
        <w:tc>
          <w:tcPr>
            <w:tcW w:w="1060" w:type="dxa"/>
            <w:tcBorders>
              <w:top w:val="nil"/>
              <w:left w:val="nil"/>
              <w:bottom w:val="nil"/>
              <w:right w:val="nil"/>
            </w:tcBorders>
            <w:shd w:val="clear" w:color="000000" w:fill="FFFFFF"/>
            <w:hideMark/>
          </w:tcPr>
          <w:p w:rsidR="005D10B8" w:rsidRPr="00D30D37" w:rsidRDefault="005D10B8" w:rsidP="00D30D37">
            <w:pPr>
              <w:widowControl/>
              <w:jc w:val="center"/>
              <w:rPr>
                <w:rFonts w:ascii="宋体" w:hAnsi="宋体" w:cs="Arial"/>
                <w:b/>
                <w:bCs/>
                <w:color w:val="FF0000"/>
                <w:kern w:val="0"/>
                <w:sz w:val="20"/>
                <w:szCs w:val="20"/>
              </w:rPr>
            </w:pPr>
            <w:r w:rsidRPr="00D30D37">
              <w:rPr>
                <w:rFonts w:ascii="宋体" w:hAnsi="宋体" w:cs="Arial" w:hint="eastAsia"/>
                <w:b/>
                <w:bCs/>
                <w:color w:val="FF0000"/>
                <w:kern w:val="0"/>
                <w:sz w:val="20"/>
                <w:szCs w:val="20"/>
              </w:rPr>
              <w:t>11</w:t>
            </w:r>
            <w:r w:rsidR="00D30D37">
              <w:rPr>
                <w:rFonts w:ascii="宋体" w:hAnsi="宋体" w:cs="Arial" w:hint="eastAsia"/>
                <w:b/>
                <w:bCs/>
                <w:color w:val="FF0000"/>
                <w:kern w:val="0"/>
                <w:sz w:val="20"/>
                <w:szCs w:val="20"/>
              </w:rPr>
              <w:t>55</w:t>
            </w:r>
          </w:p>
        </w:tc>
        <w:tc>
          <w:tcPr>
            <w:tcW w:w="1060" w:type="dxa"/>
            <w:tcBorders>
              <w:top w:val="nil"/>
              <w:left w:val="nil"/>
              <w:bottom w:val="nil"/>
              <w:right w:val="nil"/>
            </w:tcBorders>
            <w:shd w:val="clear" w:color="000000" w:fill="FFFFFF"/>
            <w:hideMark/>
          </w:tcPr>
          <w:p w:rsidR="005D10B8" w:rsidRPr="00D30D37" w:rsidRDefault="005D10B8" w:rsidP="00D30D37">
            <w:pPr>
              <w:widowControl/>
              <w:jc w:val="center"/>
              <w:rPr>
                <w:rFonts w:ascii="宋体" w:hAnsi="宋体" w:cs="Arial"/>
                <w:b/>
                <w:bCs/>
                <w:color w:val="FF0000"/>
                <w:kern w:val="0"/>
                <w:sz w:val="20"/>
                <w:szCs w:val="20"/>
              </w:rPr>
            </w:pPr>
            <w:r w:rsidRPr="00D30D37">
              <w:rPr>
                <w:rFonts w:ascii="宋体" w:hAnsi="宋体" w:cs="Arial" w:hint="eastAsia"/>
                <w:b/>
                <w:bCs/>
                <w:color w:val="FF0000"/>
                <w:kern w:val="0"/>
                <w:sz w:val="20"/>
                <w:szCs w:val="20"/>
              </w:rPr>
              <w:t>11</w:t>
            </w:r>
            <w:r w:rsidR="00D30D37">
              <w:rPr>
                <w:rFonts w:ascii="宋体" w:hAnsi="宋体" w:cs="Arial" w:hint="eastAsia"/>
                <w:b/>
                <w:bCs/>
                <w:color w:val="FF0000"/>
                <w:kern w:val="0"/>
                <w:sz w:val="20"/>
                <w:szCs w:val="20"/>
              </w:rPr>
              <w:t>56</w:t>
            </w:r>
          </w:p>
        </w:tc>
        <w:tc>
          <w:tcPr>
            <w:tcW w:w="1060" w:type="dxa"/>
            <w:tcBorders>
              <w:top w:val="nil"/>
              <w:left w:val="nil"/>
              <w:bottom w:val="nil"/>
              <w:right w:val="nil"/>
            </w:tcBorders>
            <w:shd w:val="clear" w:color="000000" w:fill="FFFFFF"/>
            <w:hideMark/>
          </w:tcPr>
          <w:p w:rsidR="005D10B8" w:rsidRPr="00D30D37" w:rsidRDefault="005D10B8" w:rsidP="00D30D37">
            <w:pPr>
              <w:widowControl/>
              <w:jc w:val="center"/>
              <w:rPr>
                <w:rFonts w:ascii="宋体" w:hAnsi="宋体" w:cs="Arial"/>
                <w:b/>
                <w:bCs/>
                <w:color w:val="FF0000"/>
                <w:kern w:val="0"/>
                <w:sz w:val="20"/>
                <w:szCs w:val="20"/>
              </w:rPr>
            </w:pPr>
            <w:r w:rsidRPr="00D30D37">
              <w:rPr>
                <w:rFonts w:ascii="宋体" w:hAnsi="宋体" w:cs="Arial" w:hint="eastAsia"/>
                <w:b/>
                <w:bCs/>
                <w:color w:val="FF0000"/>
                <w:kern w:val="0"/>
                <w:sz w:val="20"/>
                <w:szCs w:val="20"/>
              </w:rPr>
              <w:t>11</w:t>
            </w:r>
            <w:r w:rsidR="00D30D37">
              <w:rPr>
                <w:rFonts w:ascii="宋体" w:hAnsi="宋体" w:cs="Arial" w:hint="eastAsia"/>
                <w:b/>
                <w:bCs/>
                <w:color w:val="FF0000"/>
                <w:kern w:val="0"/>
                <w:sz w:val="20"/>
                <w:szCs w:val="20"/>
              </w:rPr>
              <w:t>57</w:t>
            </w:r>
          </w:p>
        </w:tc>
        <w:tc>
          <w:tcPr>
            <w:tcW w:w="1060" w:type="dxa"/>
            <w:tcBorders>
              <w:top w:val="nil"/>
              <w:left w:val="nil"/>
              <w:bottom w:val="nil"/>
              <w:right w:val="nil"/>
            </w:tcBorders>
            <w:shd w:val="clear" w:color="000000" w:fill="FFFFFF"/>
            <w:hideMark/>
          </w:tcPr>
          <w:p w:rsidR="005D10B8" w:rsidRPr="00D30D37" w:rsidRDefault="005D10B8" w:rsidP="005D10B8">
            <w:pPr>
              <w:widowControl/>
              <w:jc w:val="center"/>
              <w:rPr>
                <w:rFonts w:ascii="宋体" w:hAnsi="宋体" w:cs="Arial"/>
                <w:b/>
                <w:bCs/>
                <w:kern w:val="0"/>
                <w:sz w:val="20"/>
                <w:szCs w:val="20"/>
              </w:rPr>
            </w:pPr>
            <w:r w:rsidRPr="00D30D37">
              <w:rPr>
                <w:rFonts w:ascii="宋体" w:hAnsi="宋体" w:cs="Arial" w:hint="eastAsia"/>
                <w:b/>
                <w:bCs/>
                <w:kern w:val="0"/>
                <w:sz w:val="20"/>
                <w:szCs w:val="20"/>
              </w:rPr>
              <w:t>1120</w:t>
            </w:r>
          </w:p>
        </w:tc>
        <w:tc>
          <w:tcPr>
            <w:tcW w:w="1060" w:type="dxa"/>
            <w:tcBorders>
              <w:top w:val="nil"/>
              <w:left w:val="nil"/>
              <w:bottom w:val="nil"/>
              <w:right w:val="nil"/>
            </w:tcBorders>
            <w:shd w:val="clear" w:color="000000" w:fill="FFFFFF"/>
            <w:hideMark/>
          </w:tcPr>
          <w:p w:rsidR="005D10B8" w:rsidRPr="00D30D37" w:rsidRDefault="005D10B8" w:rsidP="00D30D37">
            <w:pPr>
              <w:widowControl/>
              <w:jc w:val="center"/>
              <w:rPr>
                <w:rFonts w:ascii="宋体" w:hAnsi="宋体" w:cs="Arial"/>
                <w:b/>
                <w:bCs/>
                <w:color w:val="FF0000"/>
                <w:kern w:val="0"/>
                <w:sz w:val="20"/>
                <w:szCs w:val="20"/>
              </w:rPr>
            </w:pPr>
            <w:r w:rsidRPr="00D30D37">
              <w:rPr>
                <w:rFonts w:ascii="宋体" w:hAnsi="宋体" w:cs="Arial" w:hint="eastAsia"/>
                <w:b/>
                <w:bCs/>
                <w:color w:val="FF0000"/>
                <w:kern w:val="0"/>
                <w:sz w:val="20"/>
                <w:szCs w:val="20"/>
              </w:rPr>
              <w:t>11</w:t>
            </w:r>
            <w:r w:rsidR="00D30D37">
              <w:rPr>
                <w:rFonts w:ascii="宋体" w:hAnsi="宋体" w:cs="Arial" w:hint="eastAsia"/>
                <w:b/>
                <w:bCs/>
                <w:color w:val="FF0000"/>
                <w:kern w:val="0"/>
                <w:sz w:val="20"/>
                <w:szCs w:val="20"/>
              </w:rPr>
              <w:t>58</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1124</w:t>
            </w:r>
          </w:p>
        </w:tc>
      </w:tr>
      <w:tr w:rsidR="005D10B8" w:rsidRPr="001E19F2" w:rsidTr="005D10B8">
        <w:trPr>
          <w:trHeight w:val="360"/>
        </w:trPr>
        <w:tc>
          <w:tcPr>
            <w:tcW w:w="1060" w:type="dxa"/>
            <w:tcBorders>
              <w:top w:val="nil"/>
              <w:left w:val="nil"/>
              <w:bottom w:val="nil"/>
              <w:right w:val="nil"/>
            </w:tcBorders>
            <w:shd w:val="clear" w:color="000000" w:fill="FFFFFF"/>
            <w:hideMark/>
          </w:tcPr>
          <w:p w:rsidR="005D10B8" w:rsidRPr="00D30D37" w:rsidRDefault="005D10B8" w:rsidP="005D10B8">
            <w:pPr>
              <w:widowControl/>
              <w:jc w:val="center"/>
              <w:rPr>
                <w:rFonts w:ascii="宋体" w:hAnsi="宋体" w:cs="Arial"/>
                <w:b/>
                <w:bCs/>
                <w:color w:val="FF0000"/>
                <w:kern w:val="0"/>
                <w:sz w:val="20"/>
                <w:szCs w:val="20"/>
              </w:rPr>
            </w:pPr>
            <w:r w:rsidRPr="00D30D37">
              <w:rPr>
                <w:rFonts w:ascii="宋体" w:hAnsi="宋体" w:cs="Arial" w:hint="eastAsia"/>
                <w:b/>
                <w:bCs/>
                <w:color w:val="FF0000"/>
                <w:kern w:val="0"/>
                <w:sz w:val="20"/>
                <w:szCs w:val="20"/>
              </w:rPr>
              <w:t>崔丽丽</w:t>
            </w:r>
          </w:p>
        </w:tc>
        <w:tc>
          <w:tcPr>
            <w:tcW w:w="1060" w:type="dxa"/>
            <w:tcBorders>
              <w:top w:val="nil"/>
              <w:left w:val="nil"/>
              <w:bottom w:val="nil"/>
              <w:right w:val="nil"/>
            </w:tcBorders>
            <w:shd w:val="clear" w:color="000000" w:fill="FFFFFF"/>
            <w:hideMark/>
          </w:tcPr>
          <w:p w:rsidR="005D10B8" w:rsidRPr="00D30D37" w:rsidRDefault="005D10B8" w:rsidP="005D10B8">
            <w:pPr>
              <w:widowControl/>
              <w:jc w:val="center"/>
              <w:rPr>
                <w:rFonts w:ascii="宋体" w:hAnsi="宋体" w:cs="Arial"/>
                <w:b/>
                <w:bCs/>
                <w:color w:val="FF0000"/>
                <w:kern w:val="0"/>
                <w:sz w:val="20"/>
                <w:szCs w:val="20"/>
              </w:rPr>
            </w:pPr>
            <w:r w:rsidRPr="00D30D37">
              <w:rPr>
                <w:rFonts w:ascii="宋体" w:hAnsi="宋体" w:cs="Arial" w:hint="eastAsia"/>
                <w:b/>
                <w:bCs/>
                <w:color w:val="FF0000"/>
                <w:kern w:val="0"/>
                <w:sz w:val="20"/>
                <w:szCs w:val="20"/>
              </w:rPr>
              <w:t>阿依古丽</w:t>
            </w:r>
          </w:p>
        </w:tc>
        <w:tc>
          <w:tcPr>
            <w:tcW w:w="1060" w:type="dxa"/>
            <w:tcBorders>
              <w:top w:val="nil"/>
              <w:left w:val="nil"/>
              <w:bottom w:val="nil"/>
              <w:right w:val="nil"/>
            </w:tcBorders>
            <w:shd w:val="clear" w:color="000000" w:fill="FFFFFF"/>
            <w:hideMark/>
          </w:tcPr>
          <w:p w:rsidR="005D10B8" w:rsidRPr="00D30D37" w:rsidRDefault="00DE46B7" w:rsidP="005D10B8">
            <w:pPr>
              <w:widowControl/>
              <w:jc w:val="center"/>
              <w:rPr>
                <w:rFonts w:ascii="宋体" w:hAnsi="宋体" w:cs="Arial"/>
                <w:b/>
                <w:bCs/>
                <w:color w:val="FF0000"/>
                <w:kern w:val="0"/>
                <w:sz w:val="20"/>
                <w:szCs w:val="20"/>
              </w:rPr>
            </w:pPr>
            <w:proofErr w:type="gramStart"/>
            <w:r w:rsidRPr="00D30D37">
              <w:rPr>
                <w:rFonts w:ascii="宋体" w:hAnsi="宋体" w:cs="Arial" w:hint="eastAsia"/>
                <w:b/>
                <w:bCs/>
                <w:color w:val="FF0000"/>
                <w:kern w:val="0"/>
                <w:sz w:val="20"/>
                <w:szCs w:val="20"/>
              </w:rPr>
              <w:t>曹季林</w:t>
            </w:r>
            <w:proofErr w:type="gramEnd"/>
          </w:p>
        </w:tc>
        <w:tc>
          <w:tcPr>
            <w:tcW w:w="1060" w:type="dxa"/>
            <w:tcBorders>
              <w:top w:val="nil"/>
              <w:left w:val="nil"/>
              <w:bottom w:val="nil"/>
              <w:right w:val="nil"/>
            </w:tcBorders>
            <w:shd w:val="clear" w:color="000000" w:fill="FFFFFF"/>
            <w:hideMark/>
          </w:tcPr>
          <w:p w:rsidR="005D10B8" w:rsidRPr="00D30D37" w:rsidRDefault="005D10B8" w:rsidP="005D10B8">
            <w:pPr>
              <w:widowControl/>
              <w:jc w:val="center"/>
              <w:rPr>
                <w:rFonts w:ascii="宋体" w:hAnsi="宋体" w:cs="Arial"/>
                <w:b/>
                <w:bCs/>
                <w:color w:val="FF0000"/>
                <w:kern w:val="0"/>
                <w:sz w:val="20"/>
                <w:szCs w:val="20"/>
              </w:rPr>
            </w:pPr>
            <w:proofErr w:type="gramStart"/>
            <w:r w:rsidRPr="00D30D37">
              <w:rPr>
                <w:rFonts w:ascii="宋体" w:hAnsi="宋体" w:cs="Arial" w:hint="eastAsia"/>
                <w:b/>
                <w:bCs/>
                <w:color w:val="FF0000"/>
                <w:kern w:val="0"/>
                <w:sz w:val="20"/>
                <w:szCs w:val="20"/>
              </w:rPr>
              <w:t>叶丹</w:t>
            </w:r>
            <w:proofErr w:type="gramEnd"/>
          </w:p>
        </w:tc>
        <w:tc>
          <w:tcPr>
            <w:tcW w:w="1060" w:type="dxa"/>
            <w:tcBorders>
              <w:top w:val="nil"/>
              <w:left w:val="nil"/>
              <w:bottom w:val="nil"/>
              <w:right w:val="nil"/>
            </w:tcBorders>
            <w:shd w:val="clear" w:color="000000" w:fill="FFFFFF"/>
            <w:hideMark/>
          </w:tcPr>
          <w:p w:rsidR="005D10B8" w:rsidRPr="00D30D37" w:rsidRDefault="005D10B8" w:rsidP="005D10B8">
            <w:pPr>
              <w:widowControl/>
              <w:jc w:val="center"/>
              <w:rPr>
                <w:rFonts w:ascii="宋体" w:hAnsi="宋体" w:cs="Arial"/>
                <w:b/>
                <w:bCs/>
                <w:color w:val="FF0000"/>
                <w:kern w:val="0"/>
                <w:sz w:val="20"/>
                <w:szCs w:val="20"/>
              </w:rPr>
            </w:pPr>
            <w:r w:rsidRPr="00D30D37">
              <w:rPr>
                <w:rFonts w:ascii="宋体" w:hAnsi="宋体" w:cs="Arial" w:hint="eastAsia"/>
                <w:b/>
                <w:bCs/>
                <w:color w:val="FF0000"/>
                <w:kern w:val="0"/>
                <w:sz w:val="20"/>
                <w:szCs w:val="20"/>
              </w:rPr>
              <w:t>陈雅琪</w:t>
            </w:r>
          </w:p>
        </w:tc>
        <w:tc>
          <w:tcPr>
            <w:tcW w:w="1060" w:type="dxa"/>
            <w:tcBorders>
              <w:top w:val="nil"/>
              <w:left w:val="nil"/>
              <w:bottom w:val="nil"/>
              <w:right w:val="nil"/>
            </w:tcBorders>
            <w:shd w:val="clear" w:color="000000" w:fill="FFFFFF"/>
            <w:hideMark/>
          </w:tcPr>
          <w:p w:rsidR="005D10B8" w:rsidRPr="00D30D37" w:rsidRDefault="005D10B8" w:rsidP="005D10B8">
            <w:pPr>
              <w:widowControl/>
              <w:jc w:val="center"/>
              <w:rPr>
                <w:rFonts w:ascii="宋体" w:hAnsi="宋体" w:cs="Arial"/>
                <w:b/>
                <w:bCs/>
                <w:color w:val="FF0000"/>
                <w:kern w:val="0"/>
                <w:sz w:val="20"/>
                <w:szCs w:val="20"/>
              </w:rPr>
            </w:pPr>
            <w:proofErr w:type="gramStart"/>
            <w:r w:rsidRPr="00D30D37">
              <w:rPr>
                <w:rFonts w:ascii="宋体" w:hAnsi="宋体" w:cs="Arial" w:hint="eastAsia"/>
                <w:b/>
                <w:bCs/>
                <w:color w:val="FF0000"/>
                <w:kern w:val="0"/>
                <w:sz w:val="20"/>
                <w:szCs w:val="20"/>
              </w:rPr>
              <w:t>吴芳</w:t>
            </w:r>
            <w:proofErr w:type="gramEnd"/>
          </w:p>
        </w:tc>
        <w:tc>
          <w:tcPr>
            <w:tcW w:w="1060" w:type="dxa"/>
            <w:tcBorders>
              <w:top w:val="nil"/>
              <w:left w:val="nil"/>
              <w:bottom w:val="nil"/>
              <w:right w:val="nil"/>
            </w:tcBorders>
            <w:shd w:val="clear" w:color="000000" w:fill="FFFFFF"/>
            <w:hideMark/>
          </w:tcPr>
          <w:p w:rsidR="005D10B8" w:rsidRPr="00D30D37" w:rsidRDefault="005D10B8" w:rsidP="005D10B8">
            <w:pPr>
              <w:widowControl/>
              <w:jc w:val="center"/>
              <w:rPr>
                <w:rFonts w:ascii="宋体" w:hAnsi="宋体" w:cs="Arial"/>
                <w:b/>
                <w:bCs/>
                <w:kern w:val="0"/>
                <w:sz w:val="20"/>
                <w:szCs w:val="20"/>
              </w:rPr>
            </w:pPr>
            <w:r w:rsidRPr="00D30D37">
              <w:rPr>
                <w:rFonts w:ascii="宋体" w:hAnsi="宋体" w:cs="Arial" w:hint="eastAsia"/>
                <w:b/>
                <w:bCs/>
                <w:kern w:val="0"/>
                <w:sz w:val="20"/>
                <w:szCs w:val="20"/>
              </w:rPr>
              <w:t>蒙秀丽</w:t>
            </w:r>
          </w:p>
        </w:tc>
        <w:tc>
          <w:tcPr>
            <w:tcW w:w="1060" w:type="dxa"/>
            <w:tcBorders>
              <w:top w:val="nil"/>
              <w:left w:val="nil"/>
              <w:bottom w:val="nil"/>
              <w:right w:val="nil"/>
            </w:tcBorders>
            <w:shd w:val="clear" w:color="000000" w:fill="FFFFFF"/>
            <w:hideMark/>
          </w:tcPr>
          <w:p w:rsidR="005D10B8" w:rsidRPr="00D30D37" w:rsidRDefault="005D10B8" w:rsidP="005D10B8">
            <w:pPr>
              <w:widowControl/>
              <w:jc w:val="center"/>
              <w:rPr>
                <w:rFonts w:ascii="宋体" w:hAnsi="宋体" w:cs="Arial"/>
                <w:b/>
                <w:bCs/>
                <w:color w:val="FF0000"/>
                <w:kern w:val="0"/>
                <w:sz w:val="20"/>
                <w:szCs w:val="20"/>
              </w:rPr>
            </w:pPr>
            <w:proofErr w:type="gramStart"/>
            <w:r w:rsidRPr="00D30D37">
              <w:rPr>
                <w:rFonts w:ascii="宋体" w:hAnsi="宋体" w:cs="Arial" w:hint="eastAsia"/>
                <w:b/>
                <w:bCs/>
                <w:color w:val="FF0000"/>
                <w:kern w:val="0"/>
                <w:sz w:val="20"/>
                <w:szCs w:val="20"/>
              </w:rPr>
              <w:t>徐雅男</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杨静譞</w:t>
            </w:r>
          </w:p>
        </w:tc>
      </w:tr>
      <w:tr w:rsidR="00191788" w:rsidRPr="001E19F2" w:rsidTr="005D10B8">
        <w:trPr>
          <w:trHeight w:val="360"/>
        </w:trPr>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1131</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1133</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1135</w:t>
            </w:r>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1137</w:t>
            </w:r>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1141</w:t>
            </w:r>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1144</w:t>
            </w:r>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1145</w:t>
            </w:r>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1146</w:t>
            </w:r>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1147</w:t>
            </w:r>
          </w:p>
        </w:tc>
      </w:tr>
      <w:tr w:rsidR="00191788" w:rsidRPr="001E19F2" w:rsidTr="005D10B8">
        <w:trPr>
          <w:trHeight w:val="360"/>
        </w:trPr>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郑瑶</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胡琳</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肖佩</w:t>
            </w:r>
            <w:proofErr w:type="gramStart"/>
            <w:r w:rsidRPr="001E19F2">
              <w:rPr>
                <w:rFonts w:ascii="宋体" w:hAnsi="宋体" w:cs="Arial" w:hint="eastAsia"/>
                <w:b/>
                <w:bCs/>
                <w:kern w:val="0"/>
                <w:sz w:val="20"/>
                <w:szCs w:val="20"/>
              </w:rPr>
              <w:t>佩</w:t>
            </w:r>
            <w:proofErr w:type="gramEnd"/>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马艺宁</w:t>
            </w:r>
            <w:proofErr w:type="gramEnd"/>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李欣萍</w:t>
            </w:r>
            <w:proofErr w:type="gramEnd"/>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陆香宇</w:t>
            </w:r>
            <w:proofErr w:type="gramEnd"/>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王祎琳</w:t>
            </w:r>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张兆雪</w:t>
            </w:r>
            <w:proofErr w:type="gramEnd"/>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赵玥</w:t>
            </w:r>
          </w:p>
        </w:tc>
      </w:tr>
      <w:tr w:rsidR="00191788" w:rsidRPr="001E19F2" w:rsidTr="005D10B8">
        <w:trPr>
          <w:trHeight w:val="360"/>
        </w:trPr>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1148</w:t>
            </w:r>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1150</w:t>
            </w:r>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1151</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r>
      <w:tr w:rsidR="00191788" w:rsidRPr="001E19F2" w:rsidTr="005D10B8">
        <w:trPr>
          <w:trHeight w:val="360"/>
        </w:trPr>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周润茗</w:t>
            </w:r>
            <w:proofErr w:type="gramEnd"/>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程英</w:t>
            </w:r>
          </w:p>
        </w:tc>
        <w:tc>
          <w:tcPr>
            <w:tcW w:w="1060" w:type="dxa"/>
            <w:tcBorders>
              <w:top w:val="nil"/>
              <w:left w:val="nil"/>
              <w:bottom w:val="nil"/>
              <w:right w:val="nil"/>
            </w:tcBorders>
            <w:shd w:val="clear" w:color="000000" w:fill="FFFFFF"/>
            <w:hideMark/>
          </w:tcPr>
          <w:p w:rsidR="00191788" w:rsidRPr="001E19F2" w:rsidRDefault="00191788"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刘佳</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191788" w:rsidRPr="001E19F2" w:rsidRDefault="0019178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r>
    </w:tbl>
    <w:p w:rsidR="005D10B8" w:rsidRPr="001E19F2" w:rsidRDefault="005D10B8" w:rsidP="005D10B8">
      <w:pPr>
        <w:rPr>
          <w:b/>
          <w:sz w:val="24"/>
          <w:szCs w:val="24"/>
        </w:rPr>
      </w:pPr>
    </w:p>
    <w:tbl>
      <w:tblPr>
        <w:tblW w:w="9720" w:type="dxa"/>
        <w:tblInd w:w="95" w:type="dxa"/>
        <w:tblLook w:val="04A0"/>
      </w:tblPr>
      <w:tblGrid>
        <w:gridCol w:w="1060"/>
        <w:gridCol w:w="1060"/>
        <w:gridCol w:w="1060"/>
        <w:gridCol w:w="1060"/>
        <w:gridCol w:w="1060"/>
        <w:gridCol w:w="1060"/>
        <w:gridCol w:w="1060"/>
        <w:gridCol w:w="1060"/>
        <w:gridCol w:w="1060"/>
        <w:gridCol w:w="180"/>
      </w:tblGrid>
      <w:tr w:rsidR="005D10B8" w:rsidRPr="001E19F2" w:rsidTr="005D10B8">
        <w:trPr>
          <w:trHeight w:val="402"/>
        </w:trPr>
        <w:tc>
          <w:tcPr>
            <w:tcW w:w="9720" w:type="dxa"/>
            <w:gridSpan w:val="10"/>
            <w:tcBorders>
              <w:top w:val="nil"/>
              <w:left w:val="nil"/>
              <w:bottom w:val="nil"/>
              <w:right w:val="nil"/>
            </w:tcBorders>
            <w:shd w:val="clear" w:color="000000" w:fill="FFFFFF"/>
            <w:hideMark/>
          </w:tcPr>
          <w:p w:rsidR="005D10B8" w:rsidRDefault="005D10B8" w:rsidP="005D10B8">
            <w:pPr>
              <w:widowControl/>
              <w:jc w:val="left"/>
              <w:rPr>
                <w:rFonts w:ascii="宋体" w:hAnsi="宋体" w:cs="Arial"/>
                <w:b/>
                <w:bCs/>
                <w:kern w:val="0"/>
                <w:sz w:val="24"/>
                <w:szCs w:val="24"/>
              </w:rPr>
            </w:pPr>
          </w:p>
          <w:p w:rsidR="00E91589" w:rsidRPr="001E19F2" w:rsidRDefault="00E91589" w:rsidP="005D10B8">
            <w:pPr>
              <w:widowControl/>
              <w:jc w:val="left"/>
              <w:rPr>
                <w:rFonts w:ascii="宋体" w:hAnsi="宋体" w:cs="Arial"/>
                <w:b/>
                <w:bCs/>
                <w:kern w:val="0"/>
                <w:sz w:val="24"/>
                <w:szCs w:val="24"/>
              </w:rPr>
            </w:pPr>
          </w:p>
          <w:p w:rsidR="00E91589" w:rsidRDefault="00E91589" w:rsidP="005D10B8">
            <w:pPr>
              <w:widowControl/>
              <w:jc w:val="left"/>
              <w:rPr>
                <w:rFonts w:ascii="宋体" w:hAnsi="宋体" w:cs="Arial"/>
                <w:b/>
                <w:bCs/>
                <w:kern w:val="0"/>
                <w:sz w:val="24"/>
                <w:szCs w:val="24"/>
              </w:rPr>
            </w:pPr>
          </w:p>
          <w:p w:rsidR="005D10B8" w:rsidRPr="001E19F2" w:rsidRDefault="005D10B8" w:rsidP="005D10B8">
            <w:pPr>
              <w:widowControl/>
              <w:jc w:val="left"/>
              <w:rPr>
                <w:rFonts w:ascii="宋体" w:hAnsi="宋体" w:cs="Arial"/>
                <w:b/>
                <w:bCs/>
                <w:kern w:val="0"/>
                <w:sz w:val="24"/>
                <w:szCs w:val="24"/>
              </w:rPr>
            </w:pPr>
            <w:r w:rsidRPr="001E19F2">
              <w:rPr>
                <w:rFonts w:ascii="宋体" w:hAnsi="宋体" w:cs="Arial" w:hint="eastAsia"/>
                <w:b/>
                <w:bCs/>
                <w:kern w:val="0"/>
                <w:sz w:val="24"/>
                <w:szCs w:val="24"/>
              </w:rPr>
              <w:t>材料与机械工程学院</w:t>
            </w:r>
          </w:p>
        </w:tc>
      </w:tr>
      <w:tr w:rsidR="005D10B8" w:rsidRPr="001E19F2" w:rsidTr="005D10B8">
        <w:trPr>
          <w:trHeight w:val="402"/>
        </w:trPr>
        <w:tc>
          <w:tcPr>
            <w:tcW w:w="9720" w:type="dxa"/>
            <w:gridSpan w:val="10"/>
            <w:tcBorders>
              <w:top w:val="nil"/>
              <w:left w:val="nil"/>
              <w:bottom w:val="nil"/>
              <w:right w:val="nil"/>
            </w:tcBorders>
            <w:shd w:val="clear" w:color="000000" w:fill="FFFFFF"/>
            <w:hideMark/>
          </w:tcPr>
          <w:p w:rsidR="005D10B8" w:rsidRPr="001E19F2" w:rsidRDefault="005D10B8" w:rsidP="005D10B8">
            <w:pPr>
              <w:widowControl/>
              <w:jc w:val="left"/>
              <w:rPr>
                <w:rFonts w:ascii="宋体" w:hAnsi="宋体" w:cs="Arial"/>
                <w:b/>
                <w:bCs/>
                <w:kern w:val="0"/>
                <w:sz w:val="24"/>
                <w:szCs w:val="24"/>
              </w:rPr>
            </w:pPr>
            <w:r w:rsidRPr="001E19F2">
              <w:rPr>
                <w:rFonts w:ascii="宋体" w:hAnsi="宋体" w:cs="Arial" w:hint="eastAsia"/>
                <w:b/>
                <w:bCs/>
                <w:kern w:val="0"/>
                <w:sz w:val="24"/>
                <w:szCs w:val="24"/>
              </w:rPr>
              <w:lastRenderedPageBreak/>
              <w:t xml:space="preserve">代表团团长： 杨秀萍         副团长: </w:t>
            </w:r>
            <w:proofErr w:type="gramStart"/>
            <w:r w:rsidRPr="001E19F2">
              <w:rPr>
                <w:rFonts w:ascii="宋体" w:hAnsi="宋体" w:cs="Arial" w:hint="eastAsia"/>
                <w:b/>
                <w:bCs/>
                <w:kern w:val="0"/>
                <w:sz w:val="24"/>
                <w:szCs w:val="24"/>
              </w:rPr>
              <w:t>邓</w:t>
            </w:r>
            <w:proofErr w:type="gramEnd"/>
            <w:r w:rsidRPr="001E19F2">
              <w:rPr>
                <w:rFonts w:ascii="宋体" w:hAnsi="宋体" w:cs="Arial" w:hint="eastAsia"/>
                <w:b/>
                <w:bCs/>
                <w:kern w:val="0"/>
                <w:sz w:val="24"/>
                <w:szCs w:val="24"/>
              </w:rPr>
              <w:t xml:space="preserve"> </w:t>
            </w:r>
            <w:proofErr w:type="gramStart"/>
            <w:r w:rsidRPr="001E19F2">
              <w:rPr>
                <w:rFonts w:ascii="宋体" w:hAnsi="宋体" w:cs="Arial" w:hint="eastAsia"/>
                <w:b/>
                <w:bCs/>
                <w:kern w:val="0"/>
                <w:sz w:val="24"/>
                <w:szCs w:val="24"/>
              </w:rPr>
              <w:t>浩</w:t>
            </w:r>
            <w:proofErr w:type="gramEnd"/>
            <w:r w:rsidRPr="001E19F2">
              <w:rPr>
                <w:rFonts w:ascii="宋体" w:hAnsi="宋体" w:cs="Arial" w:hint="eastAsia"/>
                <w:b/>
                <w:bCs/>
                <w:kern w:val="0"/>
                <w:sz w:val="24"/>
                <w:szCs w:val="24"/>
              </w:rPr>
              <w:t xml:space="preserve">         教练：</w:t>
            </w:r>
            <w:r w:rsidRPr="001E19F2">
              <w:rPr>
                <w:rFonts w:ascii="宋体" w:hAnsi="宋体" w:cs="Arial"/>
                <w:b/>
                <w:bCs/>
                <w:kern w:val="0"/>
                <w:sz w:val="24"/>
                <w:szCs w:val="24"/>
              </w:rPr>
              <w:t xml:space="preserve"> </w:t>
            </w:r>
            <w:r w:rsidR="006C05FE" w:rsidRPr="001E19F2">
              <w:rPr>
                <w:rFonts w:ascii="宋体" w:hAnsi="宋体" w:cs="Arial" w:hint="eastAsia"/>
                <w:b/>
                <w:bCs/>
                <w:kern w:val="0"/>
                <w:sz w:val="24"/>
                <w:szCs w:val="24"/>
              </w:rPr>
              <w:t>张珩晖</w:t>
            </w:r>
            <w:r w:rsidR="000118B5" w:rsidRPr="001E19F2">
              <w:rPr>
                <w:rFonts w:ascii="宋体" w:hAnsi="宋体" w:cs="Arial" w:hint="eastAsia"/>
                <w:b/>
                <w:bCs/>
                <w:kern w:val="0"/>
                <w:sz w:val="24"/>
                <w:szCs w:val="24"/>
              </w:rPr>
              <w:t xml:space="preserve">  </w:t>
            </w:r>
            <w:proofErr w:type="gramStart"/>
            <w:r w:rsidR="000118B5" w:rsidRPr="001E19F2">
              <w:rPr>
                <w:rFonts w:ascii="宋体" w:hAnsi="宋体" w:cs="Arial" w:hint="eastAsia"/>
                <w:b/>
                <w:bCs/>
                <w:kern w:val="0"/>
                <w:sz w:val="24"/>
                <w:szCs w:val="24"/>
              </w:rPr>
              <w:t>闫</w:t>
            </w:r>
            <w:proofErr w:type="gramEnd"/>
            <w:r w:rsidR="000118B5" w:rsidRPr="001E19F2">
              <w:rPr>
                <w:rFonts w:ascii="宋体" w:hAnsi="宋体" w:cs="Arial" w:hint="eastAsia"/>
                <w:b/>
                <w:bCs/>
                <w:kern w:val="0"/>
                <w:sz w:val="24"/>
                <w:szCs w:val="24"/>
              </w:rPr>
              <w:t xml:space="preserve"> 旭</w:t>
            </w:r>
          </w:p>
        </w:tc>
      </w:tr>
      <w:tr w:rsidR="005D10B8" w:rsidRPr="001E19F2" w:rsidTr="005D10B8">
        <w:trPr>
          <w:trHeight w:val="402"/>
        </w:trPr>
        <w:tc>
          <w:tcPr>
            <w:tcW w:w="9720" w:type="dxa"/>
            <w:gridSpan w:val="10"/>
            <w:tcBorders>
              <w:top w:val="nil"/>
              <w:left w:val="nil"/>
              <w:bottom w:val="nil"/>
              <w:right w:val="nil"/>
            </w:tcBorders>
            <w:shd w:val="clear" w:color="000000" w:fill="FFFFFF"/>
            <w:hideMark/>
          </w:tcPr>
          <w:p w:rsidR="005D10B8" w:rsidRPr="001E19F2" w:rsidRDefault="005D10B8" w:rsidP="005D10B8">
            <w:pPr>
              <w:widowControl/>
              <w:jc w:val="left"/>
              <w:rPr>
                <w:rFonts w:ascii="宋体" w:hAnsi="宋体" w:cs="Arial"/>
                <w:b/>
                <w:bCs/>
                <w:kern w:val="0"/>
                <w:sz w:val="24"/>
                <w:szCs w:val="24"/>
              </w:rPr>
            </w:pPr>
            <w:r w:rsidRPr="001E19F2">
              <w:rPr>
                <w:rFonts w:ascii="宋体" w:hAnsi="宋体" w:cs="Arial" w:hint="eastAsia"/>
                <w:b/>
                <w:bCs/>
                <w:kern w:val="0"/>
                <w:sz w:val="24"/>
                <w:szCs w:val="24"/>
              </w:rPr>
              <w:t>男子组</w:t>
            </w:r>
          </w:p>
        </w:tc>
      </w:tr>
      <w:tr w:rsidR="005D10B8"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1201</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1202</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1203</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1204</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1205</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1206</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1207</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1208</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1209</w:t>
            </w:r>
          </w:p>
        </w:tc>
      </w:tr>
      <w:tr w:rsidR="005D10B8"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5D10B8" w:rsidRPr="001E19F2" w:rsidRDefault="00191788" w:rsidP="005D10B8">
            <w:pPr>
              <w:widowControl/>
              <w:jc w:val="center"/>
              <w:rPr>
                <w:rFonts w:ascii="宋体" w:hAnsi="宋体" w:cs="Arial"/>
                <w:b/>
                <w:bCs/>
                <w:kern w:val="0"/>
                <w:sz w:val="20"/>
                <w:szCs w:val="20"/>
              </w:rPr>
            </w:pPr>
            <w:r>
              <w:rPr>
                <w:rFonts w:ascii="宋体" w:hAnsi="宋体" w:cs="Arial" w:hint="eastAsia"/>
                <w:b/>
                <w:bCs/>
                <w:kern w:val="0"/>
                <w:sz w:val="20"/>
                <w:szCs w:val="20"/>
              </w:rPr>
              <w:t>杨宇傲</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张硕雄</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黄凯阳</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苏赫</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马跃</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石矛</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要博卿</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覃佳通</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高健</w:t>
            </w:r>
          </w:p>
        </w:tc>
      </w:tr>
      <w:tr w:rsidR="005D10B8"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1210</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1211</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1212</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1213</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1214</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1215</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1216</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1217</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1218</w:t>
            </w:r>
          </w:p>
        </w:tc>
      </w:tr>
      <w:tr w:rsidR="005D10B8"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全华林</w:t>
            </w:r>
          </w:p>
        </w:tc>
        <w:tc>
          <w:tcPr>
            <w:tcW w:w="1060" w:type="dxa"/>
            <w:tcBorders>
              <w:top w:val="nil"/>
              <w:left w:val="nil"/>
              <w:bottom w:val="nil"/>
              <w:right w:val="nil"/>
            </w:tcBorders>
            <w:shd w:val="clear" w:color="000000" w:fill="FFFFFF"/>
            <w:hideMark/>
          </w:tcPr>
          <w:p w:rsidR="005D10B8" w:rsidRPr="001E19F2" w:rsidRDefault="00DE46B7" w:rsidP="005D10B8">
            <w:pPr>
              <w:widowControl/>
              <w:jc w:val="center"/>
              <w:rPr>
                <w:rFonts w:ascii="宋体" w:hAnsi="宋体" w:cs="Arial"/>
                <w:b/>
                <w:bCs/>
                <w:kern w:val="0"/>
                <w:sz w:val="20"/>
                <w:szCs w:val="20"/>
              </w:rPr>
            </w:pPr>
            <w:r>
              <w:rPr>
                <w:rFonts w:ascii="宋体" w:hAnsi="宋体" w:cs="Arial" w:hint="eastAsia"/>
                <w:b/>
                <w:bCs/>
                <w:kern w:val="0"/>
                <w:sz w:val="20"/>
                <w:szCs w:val="20"/>
              </w:rPr>
              <w:t>赵旭</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牛超</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王正元</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王</w:t>
            </w:r>
            <w:proofErr w:type="gramStart"/>
            <w:r w:rsidRPr="001E19F2">
              <w:rPr>
                <w:rFonts w:ascii="宋体" w:hAnsi="宋体" w:cs="Arial" w:hint="eastAsia"/>
                <w:b/>
                <w:bCs/>
                <w:kern w:val="0"/>
                <w:sz w:val="20"/>
                <w:szCs w:val="20"/>
              </w:rPr>
              <w:t>世</w:t>
            </w:r>
            <w:proofErr w:type="gramEnd"/>
            <w:r w:rsidRPr="001E19F2">
              <w:rPr>
                <w:rFonts w:ascii="宋体" w:hAnsi="宋体" w:cs="Arial" w:hint="eastAsia"/>
                <w:b/>
                <w:bCs/>
                <w:kern w:val="0"/>
                <w:sz w:val="20"/>
                <w:szCs w:val="20"/>
              </w:rPr>
              <w:t>民</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来董东</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纪飞洋</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崔靖轩</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李宏彪</w:t>
            </w:r>
            <w:proofErr w:type="gramEnd"/>
          </w:p>
        </w:tc>
      </w:tr>
      <w:tr w:rsidR="005D10B8"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1219</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1220</w:t>
            </w:r>
          </w:p>
        </w:tc>
        <w:tc>
          <w:tcPr>
            <w:tcW w:w="1060" w:type="dxa"/>
            <w:tcBorders>
              <w:top w:val="nil"/>
              <w:left w:val="nil"/>
              <w:bottom w:val="nil"/>
              <w:right w:val="nil"/>
            </w:tcBorders>
            <w:shd w:val="clear" w:color="000000" w:fill="FFFFFF"/>
            <w:hideMark/>
          </w:tcPr>
          <w:p w:rsidR="005D10B8" w:rsidRPr="001E19F2" w:rsidRDefault="00482E7E" w:rsidP="005D10B8">
            <w:pPr>
              <w:widowControl/>
              <w:jc w:val="center"/>
              <w:rPr>
                <w:rFonts w:ascii="Arial" w:hAnsi="Arial" w:cs="Arial"/>
                <w:kern w:val="0"/>
                <w:sz w:val="20"/>
                <w:szCs w:val="20"/>
              </w:rPr>
            </w:pPr>
            <w:r w:rsidRPr="001E19F2">
              <w:rPr>
                <w:rFonts w:ascii="宋体" w:hAnsi="宋体" w:cs="Arial" w:hint="eastAsia"/>
                <w:b/>
                <w:bCs/>
                <w:kern w:val="0"/>
                <w:sz w:val="20"/>
                <w:szCs w:val="20"/>
              </w:rPr>
              <w:t>122</w:t>
            </w:r>
            <w:r>
              <w:rPr>
                <w:rFonts w:ascii="宋体" w:hAnsi="宋体" w:cs="Arial" w:hint="eastAsia"/>
                <w:b/>
                <w:bCs/>
                <w:kern w:val="0"/>
                <w:sz w:val="20"/>
                <w:szCs w:val="20"/>
              </w:rPr>
              <w:t>1</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r>
      <w:tr w:rsidR="005D10B8"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韩硕</w:t>
            </w:r>
            <w:proofErr w:type="gramEnd"/>
          </w:p>
        </w:tc>
        <w:tc>
          <w:tcPr>
            <w:tcW w:w="1060" w:type="dxa"/>
            <w:tcBorders>
              <w:top w:val="nil"/>
              <w:left w:val="nil"/>
              <w:bottom w:val="nil"/>
              <w:right w:val="nil"/>
            </w:tcBorders>
            <w:shd w:val="clear" w:color="000000" w:fill="FFFFFF"/>
            <w:hideMark/>
          </w:tcPr>
          <w:p w:rsidR="005D10B8" w:rsidRPr="001E19F2" w:rsidRDefault="00482E7E" w:rsidP="005D10B8">
            <w:pPr>
              <w:widowControl/>
              <w:jc w:val="center"/>
              <w:rPr>
                <w:rFonts w:ascii="宋体" w:hAnsi="宋体" w:cs="Arial"/>
                <w:b/>
                <w:bCs/>
                <w:kern w:val="0"/>
                <w:sz w:val="20"/>
                <w:szCs w:val="20"/>
              </w:rPr>
            </w:pPr>
            <w:r>
              <w:rPr>
                <w:rFonts w:ascii="宋体" w:hAnsi="宋体" w:cs="Arial" w:hint="eastAsia"/>
                <w:b/>
                <w:bCs/>
                <w:kern w:val="0"/>
                <w:sz w:val="20"/>
                <w:szCs w:val="20"/>
              </w:rPr>
              <w:t>郭浩正</w:t>
            </w:r>
          </w:p>
        </w:tc>
        <w:tc>
          <w:tcPr>
            <w:tcW w:w="1060" w:type="dxa"/>
            <w:tcBorders>
              <w:top w:val="nil"/>
              <w:left w:val="nil"/>
              <w:bottom w:val="nil"/>
              <w:right w:val="nil"/>
            </w:tcBorders>
            <w:shd w:val="clear" w:color="000000" w:fill="FFFFFF"/>
            <w:hideMark/>
          </w:tcPr>
          <w:p w:rsidR="005D10B8" w:rsidRPr="00482E7E" w:rsidRDefault="005D10B8" w:rsidP="005D10B8">
            <w:pPr>
              <w:widowControl/>
              <w:jc w:val="center"/>
              <w:rPr>
                <w:rFonts w:ascii="Arial" w:hAnsi="Arial" w:cs="Arial"/>
                <w:b/>
                <w:kern w:val="0"/>
                <w:sz w:val="20"/>
                <w:szCs w:val="20"/>
              </w:rPr>
            </w:pPr>
            <w:r w:rsidRPr="00482E7E">
              <w:rPr>
                <w:rFonts w:ascii="Arial" w:hAnsi="Arial" w:cs="Arial"/>
                <w:b/>
                <w:kern w:val="0"/>
                <w:sz w:val="20"/>
                <w:szCs w:val="20"/>
              </w:rPr>
              <w:t xml:space="preserve">　</w:t>
            </w:r>
            <w:proofErr w:type="gramStart"/>
            <w:r w:rsidR="00482E7E" w:rsidRPr="00482E7E">
              <w:rPr>
                <w:rFonts w:ascii="Arial" w:hAnsi="Arial" w:cs="Arial"/>
                <w:b/>
                <w:kern w:val="0"/>
                <w:sz w:val="20"/>
                <w:szCs w:val="20"/>
              </w:rPr>
              <w:t>史伟栋</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r>
    </w:tbl>
    <w:p w:rsidR="005D10B8" w:rsidRPr="001E19F2" w:rsidRDefault="005D10B8" w:rsidP="005D10B8">
      <w:pPr>
        <w:rPr>
          <w:b/>
          <w:sz w:val="24"/>
          <w:szCs w:val="24"/>
        </w:rPr>
      </w:pPr>
      <w:r w:rsidRPr="001E19F2">
        <w:rPr>
          <w:b/>
          <w:sz w:val="24"/>
          <w:szCs w:val="24"/>
        </w:rPr>
        <w:t>女子组</w:t>
      </w:r>
    </w:p>
    <w:tbl>
      <w:tblPr>
        <w:tblW w:w="9540" w:type="dxa"/>
        <w:tblInd w:w="98" w:type="dxa"/>
        <w:tblLook w:val="04A0"/>
      </w:tblPr>
      <w:tblGrid>
        <w:gridCol w:w="1060"/>
        <w:gridCol w:w="1060"/>
        <w:gridCol w:w="1060"/>
        <w:gridCol w:w="1060"/>
        <w:gridCol w:w="1060"/>
        <w:gridCol w:w="1060"/>
        <w:gridCol w:w="1060"/>
        <w:gridCol w:w="1060"/>
        <w:gridCol w:w="1060"/>
      </w:tblGrid>
      <w:tr w:rsidR="005D10B8" w:rsidRPr="001E19F2" w:rsidTr="005D10B8">
        <w:trPr>
          <w:trHeight w:val="360"/>
        </w:trPr>
        <w:tc>
          <w:tcPr>
            <w:tcW w:w="1060" w:type="dxa"/>
            <w:tcBorders>
              <w:top w:val="nil"/>
              <w:left w:val="nil"/>
              <w:bottom w:val="nil"/>
              <w:right w:val="nil"/>
            </w:tcBorders>
            <w:shd w:val="clear" w:color="000000" w:fill="FFFFFF"/>
            <w:hideMark/>
          </w:tcPr>
          <w:p w:rsidR="005D10B8" w:rsidRPr="00D30D37" w:rsidRDefault="005D10B8" w:rsidP="00D30D37">
            <w:pPr>
              <w:widowControl/>
              <w:jc w:val="center"/>
              <w:rPr>
                <w:rFonts w:ascii="宋体" w:hAnsi="宋体" w:cs="Arial"/>
                <w:b/>
                <w:bCs/>
                <w:color w:val="FF0000"/>
                <w:kern w:val="0"/>
                <w:sz w:val="20"/>
                <w:szCs w:val="20"/>
              </w:rPr>
            </w:pPr>
            <w:r w:rsidRPr="00D30D37">
              <w:rPr>
                <w:rFonts w:ascii="宋体" w:hAnsi="宋体" w:cs="Arial" w:hint="eastAsia"/>
                <w:b/>
                <w:bCs/>
                <w:color w:val="FF0000"/>
                <w:kern w:val="0"/>
                <w:sz w:val="20"/>
                <w:szCs w:val="20"/>
              </w:rPr>
              <w:t>12</w:t>
            </w:r>
            <w:r w:rsidR="00D30D37" w:rsidRPr="00D30D37">
              <w:rPr>
                <w:rFonts w:ascii="宋体" w:hAnsi="宋体" w:cs="Arial" w:hint="eastAsia"/>
                <w:b/>
                <w:bCs/>
                <w:color w:val="FF0000"/>
                <w:kern w:val="0"/>
                <w:sz w:val="20"/>
                <w:szCs w:val="20"/>
              </w:rPr>
              <w:t>45</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1222</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1223</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1224</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1225</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1226</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1227</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1228</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1229</w:t>
            </w:r>
          </w:p>
        </w:tc>
      </w:tr>
      <w:tr w:rsidR="005D10B8" w:rsidRPr="001E19F2" w:rsidTr="005D10B8">
        <w:trPr>
          <w:trHeight w:val="360"/>
        </w:trPr>
        <w:tc>
          <w:tcPr>
            <w:tcW w:w="1060" w:type="dxa"/>
            <w:tcBorders>
              <w:top w:val="nil"/>
              <w:left w:val="nil"/>
              <w:bottom w:val="nil"/>
              <w:right w:val="nil"/>
            </w:tcBorders>
            <w:shd w:val="clear" w:color="000000" w:fill="FFFFFF"/>
            <w:hideMark/>
          </w:tcPr>
          <w:p w:rsidR="005D10B8" w:rsidRPr="00D30D37" w:rsidRDefault="005D10B8" w:rsidP="005D10B8">
            <w:pPr>
              <w:widowControl/>
              <w:jc w:val="center"/>
              <w:rPr>
                <w:rFonts w:ascii="宋体" w:hAnsi="宋体" w:cs="Arial"/>
                <w:b/>
                <w:bCs/>
                <w:color w:val="FF0000"/>
                <w:kern w:val="0"/>
                <w:sz w:val="20"/>
                <w:szCs w:val="20"/>
              </w:rPr>
            </w:pPr>
            <w:r w:rsidRPr="00D30D37">
              <w:rPr>
                <w:rFonts w:ascii="宋体" w:hAnsi="宋体" w:cs="Arial" w:hint="eastAsia"/>
                <w:b/>
                <w:bCs/>
                <w:color w:val="FF0000"/>
                <w:kern w:val="0"/>
                <w:sz w:val="20"/>
                <w:szCs w:val="20"/>
              </w:rPr>
              <w:t>李筱琳</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李嘉耘</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李世茹</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王秀梅</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张馨匀</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李思怡</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刘琳</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吴星慧</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姚知乐</w:t>
            </w:r>
          </w:p>
        </w:tc>
      </w:tr>
      <w:tr w:rsidR="005D10B8" w:rsidRPr="001E19F2" w:rsidTr="005D10B8">
        <w:trPr>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1230</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1231</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1232</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1233</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1234</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1235</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1236</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1237</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1238</w:t>
            </w:r>
          </w:p>
        </w:tc>
      </w:tr>
      <w:tr w:rsidR="005D10B8" w:rsidRPr="001E19F2" w:rsidTr="005D10B8">
        <w:trPr>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星</w:t>
            </w:r>
            <w:proofErr w:type="gramStart"/>
            <w:r w:rsidRPr="001E19F2">
              <w:rPr>
                <w:rFonts w:ascii="宋体" w:hAnsi="宋体" w:cs="Arial" w:hint="eastAsia"/>
                <w:b/>
                <w:bCs/>
                <w:kern w:val="0"/>
                <w:sz w:val="20"/>
                <w:szCs w:val="20"/>
              </w:rPr>
              <w:t>啟</w:t>
            </w:r>
            <w:proofErr w:type="gramEnd"/>
            <w:r w:rsidRPr="001E19F2">
              <w:rPr>
                <w:rFonts w:ascii="宋体" w:hAnsi="宋体" w:cs="Arial" w:hint="eastAsia"/>
                <w:b/>
                <w:bCs/>
                <w:kern w:val="0"/>
                <w:sz w:val="20"/>
                <w:szCs w:val="20"/>
              </w:rPr>
              <w:t>羽</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王能</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杨泗苹</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马丽萍</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刘新宇</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史宝璐</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贾士梅</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孙东宇</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谢雅洁</w:t>
            </w:r>
          </w:p>
        </w:tc>
      </w:tr>
      <w:tr w:rsidR="008A3E80" w:rsidRPr="001E19F2" w:rsidTr="005D10B8">
        <w:trPr>
          <w:trHeight w:val="360"/>
        </w:trPr>
        <w:tc>
          <w:tcPr>
            <w:tcW w:w="1060" w:type="dxa"/>
            <w:tcBorders>
              <w:top w:val="nil"/>
              <w:left w:val="nil"/>
              <w:bottom w:val="nil"/>
              <w:right w:val="nil"/>
            </w:tcBorders>
            <w:shd w:val="clear" w:color="000000" w:fill="FFFFFF"/>
            <w:hideMark/>
          </w:tcPr>
          <w:p w:rsidR="008A3E80" w:rsidRPr="001E19F2" w:rsidRDefault="008A3E80" w:rsidP="005D10B8">
            <w:pPr>
              <w:widowControl/>
              <w:jc w:val="center"/>
              <w:rPr>
                <w:rFonts w:ascii="宋体" w:hAnsi="宋体" w:cs="Arial"/>
                <w:b/>
                <w:bCs/>
                <w:kern w:val="0"/>
                <w:sz w:val="20"/>
                <w:szCs w:val="20"/>
              </w:rPr>
            </w:pPr>
            <w:r>
              <w:rPr>
                <w:rFonts w:ascii="宋体" w:hAnsi="宋体" w:cs="Arial" w:hint="eastAsia"/>
                <w:b/>
                <w:bCs/>
                <w:kern w:val="0"/>
                <w:sz w:val="20"/>
                <w:szCs w:val="20"/>
              </w:rPr>
              <w:t>1239</w:t>
            </w:r>
          </w:p>
        </w:tc>
        <w:tc>
          <w:tcPr>
            <w:tcW w:w="1060" w:type="dxa"/>
            <w:tcBorders>
              <w:top w:val="nil"/>
              <w:left w:val="nil"/>
              <w:bottom w:val="nil"/>
              <w:right w:val="nil"/>
            </w:tcBorders>
            <w:shd w:val="clear" w:color="000000" w:fill="FFFFFF"/>
            <w:hideMark/>
          </w:tcPr>
          <w:p w:rsidR="008A3E80" w:rsidRPr="001E19F2" w:rsidRDefault="008A3E80" w:rsidP="005D10B8">
            <w:pPr>
              <w:widowControl/>
              <w:jc w:val="center"/>
              <w:rPr>
                <w:rFonts w:ascii="宋体" w:hAnsi="宋体" w:cs="Arial"/>
                <w:b/>
                <w:bCs/>
                <w:kern w:val="0"/>
                <w:sz w:val="20"/>
                <w:szCs w:val="20"/>
              </w:rPr>
            </w:pPr>
            <w:r>
              <w:rPr>
                <w:rFonts w:ascii="宋体" w:hAnsi="宋体" w:cs="Arial" w:hint="eastAsia"/>
                <w:b/>
                <w:bCs/>
                <w:kern w:val="0"/>
                <w:sz w:val="20"/>
                <w:szCs w:val="20"/>
              </w:rPr>
              <w:t>1240</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1241</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1242</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1243</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1244</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p>
        </w:tc>
      </w:tr>
      <w:tr w:rsidR="008A3E80" w:rsidRPr="001E19F2" w:rsidTr="005D10B8">
        <w:trPr>
          <w:trHeight w:val="360"/>
        </w:trPr>
        <w:tc>
          <w:tcPr>
            <w:tcW w:w="1060" w:type="dxa"/>
            <w:tcBorders>
              <w:top w:val="nil"/>
              <w:left w:val="nil"/>
              <w:bottom w:val="nil"/>
              <w:right w:val="nil"/>
            </w:tcBorders>
            <w:shd w:val="clear" w:color="000000" w:fill="FFFFFF"/>
            <w:hideMark/>
          </w:tcPr>
          <w:p w:rsidR="008A3E80" w:rsidRPr="001E19F2" w:rsidRDefault="008A3E80" w:rsidP="005D10B8">
            <w:pPr>
              <w:widowControl/>
              <w:jc w:val="center"/>
              <w:rPr>
                <w:rFonts w:ascii="宋体" w:hAnsi="宋体" w:cs="Arial"/>
                <w:b/>
                <w:bCs/>
                <w:kern w:val="0"/>
                <w:sz w:val="20"/>
                <w:szCs w:val="20"/>
              </w:rPr>
            </w:pPr>
            <w:proofErr w:type="gramStart"/>
            <w:r>
              <w:rPr>
                <w:rFonts w:ascii="宋体" w:hAnsi="宋体" w:cs="Arial"/>
                <w:b/>
                <w:bCs/>
                <w:kern w:val="0"/>
                <w:sz w:val="20"/>
                <w:szCs w:val="20"/>
              </w:rPr>
              <w:t>杨雅瑜</w:t>
            </w:r>
            <w:proofErr w:type="gramEnd"/>
          </w:p>
        </w:tc>
        <w:tc>
          <w:tcPr>
            <w:tcW w:w="1060" w:type="dxa"/>
            <w:tcBorders>
              <w:top w:val="nil"/>
              <w:left w:val="nil"/>
              <w:bottom w:val="nil"/>
              <w:right w:val="nil"/>
            </w:tcBorders>
            <w:shd w:val="clear" w:color="000000" w:fill="FFFFFF"/>
            <w:hideMark/>
          </w:tcPr>
          <w:p w:rsidR="008A3E80" w:rsidRPr="001E19F2" w:rsidRDefault="008A3E80" w:rsidP="005D10B8">
            <w:pPr>
              <w:widowControl/>
              <w:jc w:val="center"/>
              <w:rPr>
                <w:rFonts w:ascii="宋体" w:hAnsi="宋体" w:cs="Arial"/>
                <w:b/>
                <w:bCs/>
                <w:kern w:val="0"/>
                <w:sz w:val="20"/>
                <w:szCs w:val="20"/>
              </w:rPr>
            </w:pPr>
            <w:r>
              <w:rPr>
                <w:rFonts w:ascii="宋体" w:hAnsi="宋体" w:cs="Arial"/>
                <w:b/>
                <w:bCs/>
                <w:kern w:val="0"/>
                <w:sz w:val="20"/>
                <w:szCs w:val="20"/>
              </w:rPr>
              <w:t>李彤</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江雯静</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牛钧怡</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姚京京</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喻红</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p>
        </w:tc>
      </w:tr>
    </w:tbl>
    <w:p w:rsidR="005D10B8" w:rsidRPr="001E19F2" w:rsidRDefault="005D10B8" w:rsidP="005D10B8">
      <w:pPr>
        <w:rPr>
          <w:b/>
          <w:sz w:val="24"/>
          <w:szCs w:val="24"/>
        </w:rPr>
      </w:pPr>
    </w:p>
    <w:p w:rsidR="005D10B8" w:rsidRDefault="005D10B8" w:rsidP="005D10B8">
      <w:pPr>
        <w:rPr>
          <w:b/>
          <w:sz w:val="24"/>
          <w:szCs w:val="24"/>
        </w:rPr>
      </w:pPr>
    </w:p>
    <w:p w:rsidR="00E91589" w:rsidRPr="001E19F2" w:rsidRDefault="00E91589" w:rsidP="005D10B8">
      <w:pPr>
        <w:rPr>
          <w:b/>
          <w:sz w:val="24"/>
          <w:szCs w:val="24"/>
        </w:rPr>
      </w:pPr>
    </w:p>
    <w:tbl>
      <w:tblPr>
        <w:tblW w:w="9720" w:type="dxa"/>
        <w:tblInd w:w="95" w:type="dxa"/>
        <w:tblLook w:val="04A0"/>
      </w:tblPr>
      <w:tblGrid>
        <w:gridCol w:w="1060"/>
        <w:gridCol w:w="1060"/>
        <w:gridCol w:w="1060"/>
        <w:gridCol w:w="1060"/>
        <w:gridCol w:w="1060"/>
        <w:gridCol w:w="1060"/>
        <w:gridCol w:w="1060"/>
        <w:gridCol w:w="1060"/>
        <w:gridCol w:w="1060"/>
        <w:gridCol w:w="180"/>
      </w:tblGrid>
      <w:tr w:rsidR="005D10B8" w:rsidRPr="001E19F2" w:rsidTr="005D10B8">
        <w:trPr>
          <w:trHeight w:val="402"/>
        </w:trPr>
        <w:tc>
          <w:tcPr>
            <w:tcW w:w="9720" w:type="dxa"/>
            <w:gridSpan w:val="10"/>
            <w:tcBorders>
              <w:top w:val="nil"/>
              <w:left w:val="nil"/>
              <w:bottom w:val="nil"/>
              <w:right w:val="nil"/>
            </w:tcBorders>
            <w:shd w:val="clear" w:color="000000" w:fill="FFFFFF"/>
            <w:hideMark/>
          </w:tcPr>
          <w:p w:rsidR="005D10B8" w:rsidRPr="001E19F2" w:rsidRDefault="005D10B8" w:rsidP="005D10B8">
            <w:pPr>
              <w:widowControl/>
              <w:jc w:val="left"/>
              <w:rPr>
                <w:rFonts w:ascii="宋体" w:hAnsi="宋体" w:cs="Arial"/>
                <w:b/>
                <w:bCs/>
                <w:kern w:val="0"/>
                <w:sz w:val="24"/>
                <w:szCs w:val="24"/>
              </w:rPr>
            </w:pPr>
            <w:r w:rsidRPr="001E19F2">
              <w:rPr>
                <w:rFonts w:ascii="宋体" w:hAnsi="宋体" w:cs="Arial" w:hint="eastAsia"/>
                <w:b/>
                <w:bCs/>
                <w:kern w:val="0"/>
                <w:sz w:val="24"/>
                <w:szCs w:val="24"/>
              </w:rPr>
              <w:t>计算机与信息工程学院</w:t>
            </w:r>
          </w:p>
        </w:tc>
      </w:tr>
      <w:tr w:rsidR="005D10B8" w:rsidRPr="001E19F2" w:rsidTr="005D10B8">
        <w:trPr>
          <w:trHeight w:val="402"/>
        </w:trPr>
        <w:tc>
          <w:tcPr>
            <w:tcW w:w="9720" w:type="dxa"/>
            <w:gridSpan w:val="10"/>
            <w:tcBorders>
              <w:top w:val="nil"/>
              <w:left w:val="nil"/>
              <w:bottom w:val="nil"/>
              <w:right w:val="nil"/>
            </w:tcBorders>
            <w:shd w:val="clear" w:color="000000" w:fill="FFFFFF"/>
            <w:hideMark/>
          </w:tcPr>
          <w:p w:rsidR="005D10B8" w:rsidRPr="001E19F2" w:rsidRDefault="005D10B8" w:rsidP="005D10B8">
            <w:pPr>
              <w:widowControl/>
              <w:jc w:val="left"/>
              <w:rPr>
                <w:rFonts w:ascii="宋体" w:hAnsi="宋体" w:cs="Arial"/>
                <w:b/>
                <w:bCs/>
                <w:kern w:val="0"/>
                <w:sz w:val="24"/>
                <w:szCs w:val="24"/>
              </w:rPr>
            </w:pPr>
            <w:r w:rsidRPr="001E19F2">
              <w:rPr>
                <w:rFonts w:ascii="宋体" w:hAnsi="宋体" w:cs="Arial" w:hint="eastAsia"/>
                <w:b/>
                <w:bCs/>
                <w:kern w:val="0"/>
                <w:sz w:val="24"/>
                <w:szCs w:val="24"/>
              </w:rPr>
              <w:t>代表团团长： 张凯伟         副团长:曹璐婷        教练：</w:t>
            </w:r>
            <w:r w:rsidRPr="001E19F2">
              <w:rPr>
                <w:rFonts w:ascii="宋体" w:hAnsi="宋体" w:cs="Arial"/>
                <w:b/>
                <w:bCs/>
                <w:kern w:val="0"/>
                <w:sz w:val="24"/>
                <w:szCs w:val="24"/>
              </w:rPr>
              <w:t xml:space="preserve"> </w:t>
            </w:r>
            <w:r w:rsidR="006C05FE" w:rsidRPr="001E19F2">
              <w:rPr>
                <w:rFonts w:ascii="宋体" w:hAnsi="宋体" w:cs="Arial" w:hint="eastAsia"/>
                <w:b/>
                <w:bCs/>
                <w:kern w:val="0"/>
                <w:sz w:val="24"/>
                <w:szCs w:val="24"/>
              </w:rPr>
              <w:t>胡亚美  张隆煌</w:t>
            </w:r>
          </w:p>
        </w:tc>
      </w:tr>
      <w:tr w:rsidR="005D10B8" w:rsidRPr="001E19F2" w:rsidTr="005D10B8">
        <w:trPr>
          <w:trHeight w:val="402"/>
        </w:trPr>
        <w:tc>
          <w:tcPr>
            <w:tcW w:w="9720" w:type="dxa"/>
            <w:gridSpan w:val="10"/>
            <w:tcBorders>
              <w:top w:val="nil"/>
              <w:left w:val="nil"/>
              <w:bottom w:val="nil"/>
              <w:right w:val="nil"/>
            </w:tcBorders>
            <w:shd w:val="clear" w:color="000000" w:fill="FFFFFF"/>
            <w:hideMark/>
          </w:tcPr>
          <w:p w:rsidR="005D10B8" w:rsidRPr="001E19F2" w:rsidRDefault="005D10B8" w:rsidP="005D10B8">
            <w:pPr>
              <w:widowControl/>
              <w:jc w:val="left"/>
              <w:rPr>
                <w:rFonts w:ascii="宋体" w:hAnsi="宋体" w:cs="Arial"/>
                <w:b/>
                <w:bCs/>
                <w:kern w:val="0"/>
                <w:sz w:val="24"/>
                <w:szCs w:val="24"/>
              </w:rPr>
            </w:pPr>
            <w:r w:rsidRPr="001E19F2">
              <w:rPr>
                <w:rFonts w:ascii="宋体" w:hAnsi="宋体" w:cs="Arial" w:hint="eastAsia"/>
                <w:b/>
                <w:bCs/>
                <w:kern w:val="0"/>
                <w:sz w:val="24"/>
                <w:szCs w:val="24"/>
              </w:rPr>
              <w:t>男子组</w:t>
            </w:r>
          </w:p>
        </w:tc>
      </w:tr>
      <w:tr w:rsidR="005D10B8"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1301</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1302</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1303</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1304</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1305</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1306</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1307</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1308</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1309</w:t>
            </w:r>
          </w:p>
        </w:tc>
      </w:tr>
      <w:tr w:rsidR="005D10B8"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石雨风</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王然</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尤健伟</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刘子越</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李垣锟</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尚经开</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曹鸿飞</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陈念</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周昊龙</w:t>
            </w:r>
          </w:p>
        </w:tc>
      </w:tr>
      <w:tr w:rsidR="005D10B8"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1310</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1311</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1312</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1313</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1314</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1315</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1316</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1317</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1318</w:t>
            </w:r>
          </w:p>
        </w:tc>
      </w:tr>
      <w:tr w:rsidR="005D10B8"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张何灿</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李</w:t>
            </w:r>
            <w:proofErr w:type="gramStart"/>
            <w:r w:rsidRPr="001E19F2">
              <w:rPr>
                <w:rFonts w:ascii="宋体" w:hAnsi="宋体" w:cs="Arial" w:hint="eastAsia"/>
                <w:b/>
                <w:bCs/>
                <w:kern w:val="0"/>
                <w:sz w:val="20"/>
                <w:szCs w:val="20"/>
              </w:rPr>
              <w:t>亚州</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刘哲</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张隆煌</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刘建源</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张轩</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廖文轩</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杜</w:t>
            </w:r>
            <w:proofErr w:type="gramStart"/>
            <w:r w:rsidRPr="001E19F2">
              <w:rPr>
                <w:rFonts w:ascii="宋体" w:hAnsi="宋体" w:cs="Arial" w:hint="eastAsia"/>
                <w:b/>
                <w:bCs/>
                <w:kern w:val="0"/>
                <w:sz w:val="20"/>
                <w:szCs w:val="20"/>
              </w:rPr>
              <w:t>世</w:t>
            </w:r>
            <w:proofErr w:type="gramEnd"/>
            <w:r w:rsidRPr="001E19F2">
              <w:rPr>
                <w:rFonts w:ascii="宋体" w:hAnsi="宋体" w:cs="Arial" w:hint="eastAsia"/>
                <w:b/>
                <w:bCs/>
                <w:kern w:val="0"/>
                <w:sz w:val="20"/>
                <w:szCs w:val="20"/>
              </w:rPr>
              <w:t>朝</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韩博</w:t>
            </w:r>
          </w:p>
        </w:tc>
      </w:tr>
      <w:tr w:rsidR="005D10B8"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1319</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1320</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r>
      <w:tr w:rsidR="005D10B8" w:rsidRPr="001E19F2" w:rsidTr="005D10B8">
        <w:trPr>
          <w:gridAfter w:val="1"/>
          <w:wAfter w:w="180" w:type="dxa"/>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罗皓东</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周宇恒</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r>
    </w:tbl>
    <w:p w:rsidR="005D10B8" w:rsidRPr="001E19F2" w:rsidRDefault="005D10B8" w:rsidP="005D10B8">
      <w:pPr>
        <w:rPr>
          <w:b/>
          <w:sz w:val="24"/>
          <w:szCs w:val="24"/>
        </w:rPr>
      </w:pPr>
      <w:r w:rsidRPr="001E19F2">
        <w:rPr>
          <w:b/>
          <w:sz w:val="24"/>
          <w:szCs w:val="24"/>
        </w:rPr>
        <w:t>女子组</w:t>
      </w:r>
    </w:p>
    <w:tbl>
      <w:tblPr>
        <w:tblW w:w="9540" w:type="dxa"/>
        <w:tblInd w:w="98" w:type="dxa"/>
        <w:tblLook w:val="04A0"/>
      </w:tblPr>
      <w:tblGrid>
        <w:gridCol w:w="1060"/>
        <w:gridCol w:w="1060"/>
        <w:gridCol w:w="1060"/>
        <w:gridCol w:w="1060"/>
        <w:gridCol w:w="1060"/>
        <w:gridCol w:w="1060"/>
        <w:gridCol w:w="1060"/>
        <w:gridCol w:w="1060"/>
        <w:gridCol w:w="1060"/>
      </w:tblGrid>
      <w:tr w:rsidR="005D10B8" w:rsidRPr="001E19F2" w:rsidTr="005D10B8">
        <w:trPr>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1321</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1322</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1323</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1324</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1325</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1326</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1327</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1328</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1329</w:t>
            </w:r>
          </w:p>
        </w:tc>
      </w:tr>
      <w:tr w:rsidR="005D10B8" w:rsidRPr="001E19F2" w:rsidTr="005D10B8">
        <w:trPr>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赵继蕊</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连继光</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李平</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李萌</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郑亦宁</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侯雄丽</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甄婕琪</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田爽</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张晨阳</w:t>
            </w:r>
          </w:p>
        </w:tc>
      </w:tr>
      <w:tr w:rsidR="005D10B8" w:rsidRPr="001E19F2" w:rsidTr="005D10B8">
        <w:trPr>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1330</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1331</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1332</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1333</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1334</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1335</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1336</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1337</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1338</w:t>
            </w:r>
          </w:p>
        </w:tc>
      </w:tr>
      <w:tr w:rsidR="005D10B8" w:rsidRPr="001E19F2" w:rsidTr="005D10B8">
        <w:trPr>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刘京宇</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尹静萍</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王盟</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赵钰莹</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刘月月</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罗晶</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梁佩玉</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刘倩倩</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杜馨</w:t>
            </w:r>
            <w:proofErr w:type="gramEnd"/>
          </w:p>
        </w:tc>
      </w:tr>
      <w:tr w:rsidR="005D10B8" w:rsidRPr="001E19F2" w:rsidTr="005D10B8">
        <w:trPr>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1339</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1340</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1341</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r>
      <w:tr w:rsidR="005D10B8" w:rsidRPr="001E19F2" w:rsidTr="005D10B8">
        <w:trPr>
          <w:trHeight w:val="360"/>
        </w:trPr>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张丽晶</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r w:rsidRPr="001E19F2">
              <w:rPr>
                <w:rFonts w:ascii="宋体" w:hAnsi="宋体" w:cs="Arial" w:hint="eastAsia"/>
                <w:b/>
                <w:bCs/>
                <w:kern w:val="0"/>
                <w:sz w:val="20"/>
                <w:szCs w:val="20"/>
              </w:rPr>
              <w:t>窦玉</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刘佳铭</w:t>
            </w:r>
            <w:proofErr w:type="gramEnd"/>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5D10B8" w:rsidRPr="001E19F2" w:rsidRDefault="005D10B8" w:rsidP="005D10B8">
            <w:pPr>
              <w:widowControl/>
              <w:jc w:val="center"/>
              <w:rPr>
                <w:rFonts w:ascii="Arial" w:hAnsi="Arial" w:cs="Arial"/>
                <w:kern w:val="0"/>
                <w:sz w:val="20"/>
                <w:szCs w:val="20"/>
              </w:rPr>
            </w:pPr>
            <w:r w:rsidRPr="001E19F2">
              <w:rPr>
                <w:rFonts w:ascii="Arial" w:hAnsi="Arial" w:cs="Arial"/>
                <w:kern w:val="0"/>
                <w:sz w:val="20"/>
                <w:szCs w:val="20"/>
              </w:rPr>
              <w:t xml:space="preserve">　</w:t>
            </w:r>
          </w:p>
        </w:tc>
      </w:tr>
    </w:tbl>
    <w:p w:rsidR="005D10B8" w:rsidRPr="001E19F2" w:rsidRDefault="005D10B8" w:rsidP="005D10B8">
      <w:pPr>
        <w:rPr>
          <w:b/>
          <w:sz w:val="24"/>
          <w:szCs w:val="24"/>
        </w:rPr>
      </w:pPr>
    </w:p>
    <w:p w:rsidR="007C259F" w:rsidRDefault="007C259F" w:rsidP="005D10B8">
      <w:pPr>
        <w:rPr>
          <w:b/>
          <w:sz w:val="24"/>
          <w:szCs w:val="24"/>
        </w:rPr>
      </w:pPr>
    </w:p>
    <w:p w:rsidR="00E91589" w:rsidRPr="001E19F2" w:rsidRDefault="00E91589" w:rsidP="005D10B8">
      <w:pPr>
        <w:rPr>
          <w:b/>
          <w:sz w:val="24"/>
          <w:szCs w:val="24"/>
        </w:rPr>
      </w:pPr>
    </w:p>
    <w:tbl>
      <w:tblPr>
        <w:tblW w:w="9720" w:type="dxa"/>
        <w:tblInd w:w="95" w:type="dxa"/>
        <w:tblLook w:val="04A0"/>
      </w:tblPr>
      <w:tblGrid>
        <w:gridCol w:w="1060"/>
        <w:gridCol w:w="1060"/>
        <w:gridCol w:w="1060"/>
        <w:gridCol w:w="1060"/>
        <w:gridCol w:w="1060"/>
        <w:gridCol w:w="1060"/>
        <w:gridCol w:w="1060"/>
        <w:gridCol w:w="1060"/>
        <w:gridCol w:w="1060"/>
        <w:gridCol w:w="180"/>
      </w:tblGrid>
      <w:tr w:rsidR="00225B56" w:rsidRPr="001E19F2" w:rsidTr="00225B56">
        <w:trPr>
          <w:trHeight w:val="402"/>
        </w:trPr>
        <w:tc>
          <w:tcPr>
            <w:tcW w:w="9720" w:type="dxa"/>
            <w:gridSpan w:val="10"/>
            <w:tcBorders>
              <w:top w:val="nil"/>
              <w:left w:val="nil"/>
              <w:bottom w:val="nil"/>
              <w:right w:val="nil"/>
            </w:tcBorders>
            <w:shd w:val="clear" w:color="000000" w:fill="FFFFFF"/>
            <w:hideMark/>
          </w:tcPr>
          <w:p w:rsidR="00225B56" w:rsidRPr="001E19F2" w:rsidRDefault="00225B56" w:rsidP="00225B56">
            <w:pPr>
              <w:widowControl/>
              <w:jc w:val="left"/>
              <w:rPr>
                <w:rFonts w:ascii="宋体" w:hAnsi="宋体" w:cs="Arial"/>
                <w:b/>
                <w:bCs/>
                <w:kern w:val="0"/>
                <w:sz w:val="24"/>
                <w:szCs w:val="24"/>
              </w:rPr>
            </w:pPr>
            <w:r w:rsidRPr="001E19F2">
              <w:rPr>
                <w:rFonts w:ascii="宋体" w:hAnsi="宋体" w:cs="Arial" w:hint="eastAsia"/>
                <w:b/>
                <w:bCs/>
                <w:kern w:val="0"/>
                <w:sz w:val="24"/>
                <w:szCs w:val="24"/>
              </w:rPr>
              <w:lastRenderedPageBreak/>
              <w:t>经济学院</w:t>
            </w:r>
          </w:p>
        </w:tc>
      </w:tr>
      <w:tr w:rsidR="00225B56" w:rsidRPr="001E19F2" w:rsidTr="00225B56">
        <w:trPr>
          <w:trHeight w:val="402"/>
        </w:trPr>
        <w:tc>
          <w:tcPr>
            <w:tcW w:w="9720" w:type="dxa"/>
            <w:gridSpan w:val="10"/>
            <w:tcBorders>
              <w:top w:val="nil"/>
              <w:left w:val="nil"/>
              <w:bottom w:val="nil"/>
              <w:right w:val="nil"/>
            </w:tcBorders>
            <w:shd w:val="clear" w:color="000000" w:fill="FFFFFF"/>
            <w:hideMark/>
          </w:tcPr>
          <w:p w:rsidR="00225B56" w:rsidRPr="001E19F2" w:rsidRDefault="00225B56" w:rsidP="00225B56">
            <w:pPr>
              <w:widowControl/>
              <w:jc w:val="left"/>
              <w:rPr>
                <w:rFonts w:ascii="宋体" w:hAnsi="宋体" w:cs="Arial"/>
                <w:b/>
                <w:bCs/>
                <w:kern w:val="0"/>
                <w:sz w:val="24"/>
                <w:szCs w:val="24"/>
              </w:rPr>
            </w:pPr>
            <w:r w:rsidRPr="001E19F2">
              <w:rPr>
                <w:rFonts w:ascii="宋体" w:hAnsi="宋体" w:cs="Arial" w:hint="eastAsia"/>
                <w:b/>
                <w:bCs/>
                <w:kern w:val="0"/>
                <w:sz w:val="24"/>
                <w:szCs w:val="24"/>
              </w:rPr>
              <w:t>代表团团长：</w:t>
            </w:r>
            <w:r w:rsidR="006C05FE" w:rsidRPr="001E19F2">
              <w:rPr>
                <w:rFonts w:ascii="宋体" w:hAnsi="宋体" w:cs="Arial" w:hint="eastAsia"/>
                <w:b/>
                <w:bCs/>
                <w:kern w:val="0"/>
                <w:sz w:val="24"/>
                <w:szCs w:val="24"/>
              </w:rPr>
              <w:t>杜亚辉</w:t>
            </w:r>
            <w:r w:rsidRPr="001E19F2">
              <w:rPr>
                <w:rFonts w:ascii="宋体" w:hAnsi="宋体" w:cs="Arial" w:hint="eastAsia"/>
                <w:b/>
                <w:bCs/>
                <w:kern w:val="0"/>
                <w:sz w:val="24"/>
                <w:szCs w:val="24"/>
              </w:rPr>
              <w:t xml:space="preserve">          副团长：单紫薇        教练</w:t>
            </w:r>
            <w:r w:rsidRPr="001E19F2">
              <w:rPr>
                <w:rFonts w:ascii="宋体" w:hAnsi="宋体" w:cs="Arial" w:hint="eastAsia"/>
                <w:bCs/>
                <w:kern w:val="0"/>
                <w:sz w:val="24"/>
                <w:szCs w:val="24"/>
              </w:rPr>
              <w:t>：</w:t>
            </w:r>
            <w:r w:rsidR="000118B5" w:rsidRPr="001E19F2">
              <w:rPr>
                <w:rFonts w:ascii="宋体" w:hAnsi="宋体" w:cs="Arial" w:hint="eastAsia"/>
                <w:b/>
                <w:bCs/>
                <w:kern w:val="0"/>
                <w:sz w:val="24"/>
                <w:szCs w:val="24"/>
              </w:rPr>
              <w:t>张木子</w:t>
            </w:r>
            <w:r w:rsidR="000118B5" w:rsidRPr="001E19F2">
              <w:rPr>
                <w:rFonts w:ascii="宋体" w:hAnsi="宋体" w:cs="Arial" w:hint="eastAsia"/>
                <w:bCs/>
                <w:kern w:val="0"/>
                <w:sz w:val="24"/>
                <w:szCs w:val="24"/>
              </w:rPr>
              <w:t xml:space="preserve">  </w:t>
            </w:r>
            <w:proofErr w:type="gramStart"/>
            <w:r w:rsidR="006C05FE" w:rsidRPr="001E19F2">
              <w:rPr>
                <w:rFonts w:ascii="宋体" w:hAnsi="宋体" w:cs="Arial" w:hint="eastAsia"/>
                <w:b/>
                <w:bCs/>
                <w:kern w:val="0"/>
                <w:sz w:val="24"/>
                <w:szCs w:val="24"/>
              </w:rPr>
              <w:t>庄</w:t>
            </w:r>
            <w:r w:rsidR="000118B5" w:rsidRPr="001E19F2">
              <w:rPr>
                <w:rFonts w:ascii="宋体" w:hAnsi="宋体" w:cs="Arial" w:hint="eastAsia"/>
                <w:b/>
                <w:bCs/>
                <w:kern w:val="0"/>
                <w:sz w:val="24"/>
                <w:szCs w:val="24"/>
              </w:rPr>
              <w:t>鹤</w:t>
            </w:r>
            <w:r w:rsidR="006C05FE" w:rsidRPr="001E19F2">
              <w:rPr>
                <w:rFonts w:ascii="宋体" w:hAnsi="宋体" w:cs="Arial" w:hint="eastAsia"/>
                <w:b/>
                <w:bCs/>
                <w:kern w:val="0"/>
                <w:sz w:val="24"/>
                <w:szCs w:val="24"/>
              </w:rPr>
              <w:t>梅</w:t>
            </w:r>
            <w:proofErr w:type="gramEnd"/>
            <w:r w:rsidRPr="001E19F2">
              <w:rPr>
                <w:rFonts w:ascii="宋体" w:hAnsi="宋体" w:cs="Arial"/>
                <w:b/>
                <w:bCs/>
                <w:kern w:val="0"/>
                <w:sz w:val="24"/>
                <w:szCs w:val="24"/>
              </w:rPr>
              <w:t xml:space="preserve"> </w:t>
            </w:r>
          </w:p>
        </w:tc>
      </w:tr>
      <w:tr w:rsidR="00225B56" w:rsidRPr="001E19F2" w:rsidTr="00225B56">
        <w:trPr>
          <w:trHeight w:val="402"/>
        </w:trPr>
        <w:tc>
          <w:tcPr>
            <w:tcW w:w="9720" w:type="dxa"/>
            <w:gridSpan w:val="10"/>
            <w:tcBorders>
              <w:top w:val="nil"/>
              <w:left w:val="nil"/>
              <w:bottom w:val="nil"/>
              <w:right w:val="nil"/>
            </w:tcBorders>
            <w:shd w:val="clear" w:color="000000" w:fill="FFFFFF"/>
            <w:hideMark/>
          </w:tcPr>
          <w:p w:rsidR="00225B56" w:rsidRPr="001E19F2" w:rsidRDefault="00225B56" w:rsidP="00225B56">
            <w:pPr>
              <w:widowControl/>
              <w:jc w:val="left"/>
              <w:rPr>
                <w:rFonts w:ascii="宋体" w:hAnsi="宋体" w:cs="Arial"/>
                <w:b/>
                <w:bCs/>
                <w:kern w:val="0"/>
                <w:sz w:val="24"/>
                <w:szCs w:val="24"/>
              </w:rPr>
            </w:pPr>
            <w:r w:rsidRPr="001E19F2">
              <w:rPr>
                <w:rFonts w:ascii="宋体" w:hAnsi="宋体" w:cs="Arial" w:hint="eastAsia"/>
                <w:b/>
                <w:bCs/>
                <w:kern w:val="0"/>
                <w:sz w:val="24"/>
                <w:szCs w:val="24"/>
              </w:rPr>
              <w:t>男子组</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1401</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1402</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1403</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1404</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1405</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1406</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1407</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1408</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1409</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邓</w:t>
            </w:r>
            <w:proofErr w:type="gramEnd"/>
            <w:r w:rsidRPr="001E19F2">
              <w:rPr>
                <w:rFonts w:ascii="宋体" w:hAnsi="宋体" w:cs="Arial" w:hint="eastAsia"/>
                <w:b/>
                <w:bCs/>
                <w:kern w:val="0"/>
                <w:sz w:val="20"/>
                <w:szCs w:val="20"/>
              </w:rPr>
              <w:t>旸</w:t>
            </w:r>
            <w:proofErr w:type="gramStart"/>
            <w:r w:rsidRPr="001E19F2">
              <w:rPr>
                <w:rFonts w:ascii="宋体" w:hAnsi="宋体" w:cs="Arial" w:hint="eastAsia"/>
                <w:b/>
                <w:bCs/>
                <w:kern w:val="0"/>
                <w:sz w:val="20"/>
                <w:szCs w:val="20"/>
              </w:rPr>
              <w:t>仡</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李潮洋</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刘宏志</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刘博玮</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乔尚</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仁青顿珠</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杨嘉</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吴升宇</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吴杰</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1410</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1411</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1412</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1413</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1414</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1415</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1416</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1417</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1418</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王轶超</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乔纳青</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刘东奇</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黎泽</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宋晨光</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尹赵</w:t>
            </w:r>
            <w:proofErr w:type="gramStart"/>
            <w:r w:rsidRPr="001E19F2">
              <w:rPr>
                <w:rFonts w:ascii="宋体" w:hAnsi="宋体" w:cs="Arial" w:hint="eastAsia"/>
                <w:b/>
                <w:bCs/>
                <w:kern w:val="0"/>
                <w:sz w:val="20"/>
                <w:szCs w:val="20"/>
              </w:rPr>
              <w:t>曌</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孙科</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刘翔</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李向明</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1419</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顾雨臣</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r>
    </w:tbl>
    <w:p w:rsidR="00225B56" w:rsidRPr="001E19F2" w:rsidRDefault="00225B56" w:rsidP="00225B56">
      <w:pPr>
        <w:rPr>
          <w:b/>
          <w:sz w:val="24"/>
          <w:szCs w:val="24"/>
        </w:rPr>
      </w:pPr>
      <w:r w:rsidRPr="001E19F2">
        <w:rPr>
          <w:b/>
          <w:sz w:val="24"/>
          <w:szCs w:val="24"/>
        </w:rPr>
        <w:t>女子组</w:t>
      </w:r>
    </w:p>
    <w:tbl>
      <w:tblPr>
        <w:tblW w:w="9540" w:type="dxa"/>
        <w:tblInd w:w="98" w:type="dxa"/>
        <w:tblLook w:val="04A0"/>
      </w:tblPr>
      <w:tblGrid>
        <w:gridCol w:w="1060"/>
        <w:gridCol w:w="1060"/>
        <w:gridCol w:w="1060"/>
        <w:gridCol w:w="1060"/>
        <w:gridCol w:w="1060"/>
        <w:gridCol w:w="1060"/>
        <w:gridCol w:w="1060"/>
        <w:gridCol w:w="1060"/>
        <w:gridCol w:w="1060"/>
      </w:tblGrid>
      <w:tr w:rsidR="00DF34C1" w:rsidRPr="001E19F2" w:rsidTr="00225B56">
        <w:trPr>
          <w:trHeight w:val="360"/>
        </w:trPr>
        <w:tc>
          <w:tcPr>
            <w:tcW w:w="1060" w:type="dxa"/>
            <w:tcBorders>
              <w:top w:val="nil"/>
              <w:left w:val="nil"/>
              <w:bottom w:val="nil"/>
              <w:right w:val="nil"/>
            </w:tcBorders>
            <w:shd w:val="clear" w:color="000000" w:fill="FFFFFF"/>
            <w:hideMark/>
          </w:tcPr>
          <w:p w:rsidR="00DF34C1" w:rsidRPr="001E19F2" w:rsidRDefault="00DF34C1"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1420</w:t>
            </w:r>
          </w:p>
        </w:tc>
        <w:tc>
          <w:tcPr>
            <w:tcW w:w="1060" w:type="dxa"/>
            <w:tcBorders>
              <w:top w:val="nil"/>
              <w:left w:val="nil"/>
              <w:bottom w:val="nil"/>
              <w:right w:val="nil"/>
            </w:tcBorders>
            <w:shd w:val="clear" w:color="000000" w:fill="FFFFFF"/>
            <w:hideMark/>
          </w:tcPr>
          <w:p w:rsidR="00DF34C1" w:rsidRPr="001E19F2" w:rsidRDefault="00DF34C1"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1421</w:t>
            </w:r>
          </w:p>
        </w:tc>
        <w:tc>
          <w:tcPr>
            <w:tcW w:w="1060" w:type="dxa"/>
            <w:tcBorders>
              <w:top w:val="nil"/>
              <w:left w:val="nil"/>
              <w:bottom w:val="nil"/>
              <w:right w:val="nil"/>
            </w:tcBorders>
            <w:shd w:val="clear" w:color="000000" w:fill="FFFFFF"/>
            <w:hideMark/>
          </w:tcPr>
          <w:p w:rsidR="00DF34C1" w:rsidRPr="001E19F2" w:rsidRDefault="00DF34C1"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1422</w:t>
            </w:r>
          </w:p>
        </w:tc>
        <w:tc>
          <w:tcPr>
            <w:tcW w:w="1060" w:type="dxa"/>
            <w:tcBorders>
              <w:top w:val="nil"/>
              <w:left w:val="nil"/>
              <w:bottom w:val="nil"/>
              <w:right w:val="nil"/>
            </w:tcBorders>
            <w:shd w:val="clear" w:color="000000" w:fill="FFFFFF"/>
            <w:hideMark/>
          </w:tcPr>
          <w:p w:rsidR="00DF34C1" w:rsidRPr="001E19F2" w:rsidRDefault="00DF34C1"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1423</w:t>
            </w:r>
          </w:p>
        </w:tc>
        <w:tc>
          <w:tcPr>
            <w:tcW w:w="1060" w:type="dxa"/>
            <w:tcBorders>
              <w:top w:val="nil"/>
              <w:left w:val="nil"/>
              <w:bottom w:val="nil"/>
              <w:right w:val="nil"/>
            </w:tcBorders>
            <w:shd w:val="clear" w:color="000000" w:fill="FFFFFF"/>
            <w:hideMark/>
          </w:tcPr>
          <w:p w:rsidR="00DF34C1" w:rsidRPr="001E19F2" w:rsidRDefault="00DF34C1" w:rsidP="00225B56">
            <w:pPr>
              <w:widowControl/>
              <w:jc w:val="center"/>
              <w:rPr>
                <w:rFonts w:ascii="宋体" w:hAnsi="宋体" w:cs="Arial"/>
                <w:b/>
                <w:bCs/>
                <w:kern w:val="0"/>
                <w:sz w:val="20"/>
                <w:szCs w:val="20"/>
              </w:rPr>
            </w:pPr>
            <w:r>
              <w:rPr>
                <w:rFonts w:ascii="宋体" w:hAnsi="宋体" w:cs="Arial" w:hint="eastAsia"/>
                <w:b/>
                <w:bCs/>
                <w:kern w:val="0"/>
                <w:sz w:val="20"/>
                <w:szCs w:val="20"/>
              </w:rPr>
              <w:t>1427</w:t>
            </w:r>
          </w:p>
        </w:tc>
        <w:tc>
          <w:tcPr>
            <w:tcW w:w="1060" w:type="dxa"/>
            <w:tcBorders>
              <w:top w:val="nil"/>
              <w:left w:val="nil"/>
              <w:bottom w:val="nil"/>
              <w:right w:val="nil"/>
            </w:tcBorders>
            <w:shd w:val="clear" w:color="000000" w:fill="FFFFFF"/>
            <w:hideMark/>
          </w:tcPr>
          <w:p w:rsidR="00DF34C1" w:rsidRPr="001E19F2" w:rsidRDefault="00DF34C1"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1428</w:t>
            </w:r>
          </w:p>
        </w:tc>
        <w:tc>
          <w:tcPr>
            <w:tcW w:w="1060" w:type="dxa"/>
            <w:tcBorders>
              <w:top w:val="nil"/>
              <w:left w:val="nil"/>
              <w:bottom w:val="nil"/>
              <w:right w:val="nil"/>
            </w:tcBorders>
            <w:shd w:val="clear" w:color="000000" w:fill="FFFFFF"/>
            <w:hideMark/>
          </w:tcPr>
          <w:p w:rsidR="00DF34C1" w:rsidRPr="001E19F2" w:rsidRDefault="00DF34C1"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1429</w:t>
            </w:r>
          </w:p>
        </w:tc>
        <w:tc>
          <w:tcPr>
            <w:tcW w:w="1060" w:type="dxa"/>
            <w:tcBorders>
              <w:top w:val="nil"/>
              <w:left w:val="nil"/>
              <w:bottom w:val="nil"/>
              <w:right w:val="nil"/>
            </w:tcBorders>
            <w:shd w:val="clear" w:color="000000" w:fill="FFFFFF"/>
            <w:hideMark/>
          </w:tcPr>
          <w:p w:rsidR="00DF34C1" w:rsidRPr="001E19F2" w:rsidRDefault="00DF34C1"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1430</w:t>
            </w:r>
          </w:p>
        </w:tc>
        <w:tc>
          <w:tcPr>
            <w:tcW w:w="1060" w:type="dxa"/>
            <w:tcBorders>
              <w:top w:val="nil"/>
              <w:left w:val="nil"/>
              <w:bottom w:val="nil"/>
              <w:right w:val="nil"/>
            </w:tcBorders>
            <w:shd w:val="clear" w:color="000000" w:fill="FFFFFF"/>
            <w:hideMark/>
          </w:tcPr>
          <w:p w:rsidR="00DF34C1" w:rsidRPr="001E19F2" w:rsidRDefault="00DF34C1"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1431</w:t>
            </w:r>
          </w:p>
        </w:tc>
      </w:tr>
      <w:tr w:rsidR="00DF34C1" w:rsidRPr="001E19F2" w:rsidTr="00225B56">
        <w:trPr>
          <w:trHeight w:val="360"/>
        </w:trPr>
        <w:tc>
          <w:tcPr>
            <w:tcW w:w="1060" w:type="dxa"/>
            <w:tcBorders>
              <w:top w:val="nil"/>
              <w:left w:val="nil"/>
              <w:bottom w:val="nil"/>
              <w:right w:val="nil"/>
            </w:tcBorders>
            <w:shd w:val="clear" w:color="000000" w:fill="FFFFFF"/>
            <w:hideMark/>
          </w:tcPr>
          <w:p w:rsidR="00DF34C1" w:rsidRPr="001E19F2" w:rsidRDefault="00DF34C1"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朱梦祺</w:t>
            </w:r>
          </w:p>
        </w:tc>
        <w:tc>
          <w:tcPr>
            <w:tcW w:w="1060" w:type="dxa"/>
            <w:tcBorders>
              <w:top w:val="nil"/>
              <w:left w:val="nil"/>
              <w:bottom w:val="nil"/>
              <w:right w:val="nil"/>
            </w:tcBorders>
            <w:shd w:val="clear" w:color="000000" w:fill="FFFFFF"/>
            <w:hideMark/>
          </w:tcPr>
          <w:p w:rsidR="00DF34C1" w:rsidRPr="001E19F2" w:rsidRDefault="00DF34C1"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柳启燕</w:t>
            </w:r>
            <w:proofErr w:type="gramEnd"/>
          </w:p>
        </w:tc>
        <w:tc>
          <w:tcPr>
            <w:tcW w:w="1060" w:type="dxa"/>
            <w:tcBorders>
              <w:top w:val="nil"/>
              <w:left w:val="nil"/>
              <w:bottom w:val="nil"/>
              <w:right w:val="nil"/>
            </w:tcBorders>
            <w:shd w:val="clear" w:color="000000" w:fill="FFFFFF"/>
            <w:hideMark/>
          </w:tcPr>
          <w:p w:rsidR="00DF34C1" w:rsidRPr="001E19F2" w:rsidRDefault="00DF34C1"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赵慕瑶</w:t>
            </w:r>
            <w:proofErr w:type="gramEnd"/>
          </w:p>
        </w:tc>
        <w:tc>
          <w:tcPr>
            <w:tcW w:w="1060" w:type="dxa"/>
            <w:tcBorders>
              <w:top w:val="nil"/>
              <w:left w:val="nil"/>
              <w:bottom w:val="nil"/>
              <w:right w:val="nil"/>
            </w:tcBorders>
            <w:shd w:val="clear" w:color="000000" w:fill="FFFFFF"/>
            <w:hideMark/>
          </w:tcPr>
          <w:p w:rsidR="00DF34C1" w:rsidRPr="001E19F2" w:rsidRDefault="00DF34C1"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郭子沛</w:t>
            </w:r>
          </w:p>
        </w:tc>
        <w:tc>
          <w:tcPr>
            <w:tcW w:w="1060" w:type="dxa"/>
            <w:tcBorders>
              <w:top w:val="nil"/>
              <w:left w:val="nil"/>
              <w:bottom w:val="nil"/>
              <w:right w:val="nil"/>
            </w:tcBorders>
            <w:shd w:val="clear" w:color="000000" w:fill="FFFFFF"/>
            <w:hideMark/>
          </w:tcPr>
          <w:p w:rsidR="00DF34C1" w:rsidRPr="001E19F2" w:rsidRDefault="00DF34C1" w:rsidP="00225B56">
            <w:pPr>
              <w:widowControl/>
              <w:jc w:val="center"/>
              <w:rPr>
                <w:rFonts w:ascii="宋体" w:hAnsi="宋体" w:cs="Arial"/>
                <w:b/>
                <w:bCs/>
                <w:kern w:val="0"/>
                <w:sz w:val="20"/>
                <w:szCs w:val="20"/>
              </w:rPr>
            </w:pPr>
            <w:r>
              <w:rPr>
                <w:rFonts w:ascii="宋体" w:hAnsi="宋体" w:cs="Arial"/>
                <w:b/>
                <w:bCs/>
                <w:kern w:val="0"/>
                <w:sz w:val="20"/>
                <w:szCs w:val="20"/>
              </w:rPr>
              <w:t>魏楠</w:t>
            </w:r>
          </w:p>
        </w:tc>
        <w:tc>
          <w:tcPr>
            <w:tcW w:w="1060" w:type="dxa"/>
            <w:tcBorders>
              <w:top w:val="nil"/>
              <w:left w:val="nil"/>
              <w:bottom w:val="nil"/>
              <w:right w:val="nil"/>
            </w:tcBorders>
            <w:shd w:val="clear" w:color="000000" w:fill="FFFFFF"/>
            <w:hideMark/>
          </w:tcPr>
          <w:p w:rsidR="00DF34C1" w:rsidRPr="001E19F2" w:rsidRDefault="00DF34C1"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江芳</w:t>
            </w:r>
            <w:proofErr w:type="gramStart"/>
            <w:r w:rsidRPr="001E19F2">
              <w:rPr>
                <w:rFonts w:ascii="宋体" w:hAnsi="宋体" w:cs="Arial" w:hint="eastAsia"/>
                <w:b/>
                <w:bCs/>
                <w:kern w:val="0"/>
                <w:sz w:val="20"/>
                <w:szCs w:val="20"/>
              </w:rPr>
              <w:t>芳</w:t>
            </w:r>
            <w:proofErr w:type="gramEnd"/>
          </w:p>
        </w:tc>
        <w:tc>
          <w:tcPr>
            <w:tcW w:w="1060" w:type="dxa"/>
            <w:tcBorders>
              <w:top w:val="nil"/>
              <w:left w:val="nil"/>
              <w:bottom w:val="nil"/>
              <w:right w:val="nil"/>
            </w:tcBorders>
            <w:shd w:val="clear" w:color="000000" w:fill="FFFFFF"/>
            <w:hideMark/>
          </w:tcPr>
          <w:p w:rsidR="00DF34C1" w:rsidRPr="001E19F2" w:rsidRDefault="00DF34C1"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唐天姿</w:t>
            </w:r>
          </w:p>
        </w:tc>
        <w:tc>
          <w:tcPr>
            <w:tcW w:w="1060" w:type="dxa"/>
            <w:tcBorders>
              <w:top w:val="nil"/>
              <w:left w:val="nil"/>
              <w:bottom w:val="nil"/>
              <w:right w:val="nil"/>
            </w:tcBorders>
            <w:shd w:val="clear" w:color="000000" w:fill="FFFFFF"/>
            <w:hideMark/>
          </w:tcPr>
          <w:p w:rsidR="00DF34C1" w:rsidRPr="001E19F2" w:rsidRDefault="00DF34C1"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白冬艳</w:t>
            </w:r>
            <w:proofErr w:type="gramEnd"/>
          </w:p>
        </w:tc>
        <w:tc>
          <w:tcPr>
            <w:tcW w:w="1060" w:type="dxa"/>
            <w:tcBorders>
              <w:top w:val="nil"/>
              <w:left w:val="nil"/>
              <w:bottom w:val="nil"/>
              <w:right w:val="nil"/>
            </w:tcBorders>
            <w:shd w:val="clear" w:color="000000" w:fill="FFFFFF"/>
            <w:hideMark/>
          </w:tcPr>
          <w:p w:rsidR="00DF34C1" w:rsidRPr="001E19F2" w:rsidRDefault="00DF34C1"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庄鹤梅</w:t>
            </w:r>
            <w:proofErr w:type="gramEnd"/>
          </w:p>
        </w:tc>
      </w:tr>
      <w:tr w:rsidR="000954C0" w:rsidRPr="001E19F2" w:rsidTr="00225B56">
        <w:trPr>
          <w:trHeight w:val="360"/>
        </w:trPr>
        <w:tc>
          <w:tcPr>
            <w:tcW w:w="1060" w:type="dxa"/>
            <w:tcBorders>
              <w:top w:val="nil"/>
              <w:left w:val="nil"/>
              <w:bottom w:val="nil"/>
              <w:right w:val="nil"/>
            </w:tcBorders>
            <w:shd w:val="clear" w:color="000000" w:fill="FFFFFF"/>
            <w:hideMark/>
          </w:tcPr>
          <w:p w:rsidR="000954C0" w:rsidRPr="001E19F2" w:rsidRDefault="000954C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1432</w:t>
            </w:r>
          </w:p>
        </w:tc>
        <w:tc>
          <w:tcPr>
            <w:tcW w:w="1060" w:type="dxa"/>
            <w:tcBorders>
              <w:top w:val="nil"/>
              <w:left w:val="nil"/>
              <w:bottom w:val="nil"/>
              <w:right w:val="nil"/>
            </w:tcBorders>
            <w:shd w:val="clear" w:color="000000" w:fill="FFFFFF"/>
            <w:hideMark/>
          </w:tcPr>
          <w:p w:rsidR="000954C0" w:rsidRPr="001E19F2" w:rsidRDefault="000954C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1435</w:t>
            </w:r>
          </w:p>
        </w:tc>
        <w:tc>
          <w:tcPr>
            <w:tcW w:w="1060" w:type="dxa"/>
            <w:tcBorders>
              <w:top w:val="nil"/>
              <w:left w:val="nil"/>
              <w:bottom w:val="nil"/>
              <w:right w:val="nil"/>
            </w:tcBorders>
            <w:shd w:val="clear" w:color="000000" w:fill="FFFFFF"/>
            <w:hideMark/>
          </w:tcPr>
          <w:p w:rsidR="000954C0" w:rsidRPr="001E19F2" w:rsidRDefault="000954C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1436</w:t>
            </w:r>
          </w:p>
        </w:tc>
        <w:tc>
          <w:tcPr>
            <w:tcW w:w="1060" w:type="dxa"/>
            <w:tcBorders>
              <w:top w:val="nil"/>
              <w:left w:val="nil"/>
              <w:bottom w:val="nil"/>
              <w:right w:val="nil"/>
            </w:tcBorders>
            <w:shd w:val="clear" w:color="000000" w:fill="FFFFFF"/>
            <w:hideMark/>
          </w:tcPr>
          <w:p w:rsidR="000954C0" w:rsidRPr="001E19F2" w:rsidRDefault="000954C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1437</w:t>
            </w:r>
          </w:p>
        </w:tc>
        <w:tc>
          <w:tcPr>
            <w:tcW w:w="1060" w:type="dxa"/>
            <w:tcBorders>
              <w:top w:val="nil"/>
              <w:left w:val="nil"/>
              <w:bottom w:val="nil"/>
              <w:right w:val="nil"/>
            </w:tcBorders>
            <w:shd w:val="clear" w:color="000000" w:fill="FFFFFF"/>
            <w:hideMark/>
          </w:tcPr>
          <w:p w:rsidR="000954C0" w:rsidRPr="001E19F2" w:rsidRDefault="000954C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1439</w:t>
            </w:r>
          </w:p>
        </w:tc>
        <w:tc>
          <w:tcPr>
            <w:tcW w:w="1060" w:type="dxa"/>
            <w:tcBorders>
              <w:top w:val="nil"/>
              <w:left w:val="nil"/>
              <w:bottom w:val="nil"/>
              <w:right w:val="nil"/>
            </w:tcBorders>
            <w:shd w:val="clear" w:color="000000" w:fill="FFFFFF"/>
            <w:hideMark/>
          </w:tcPr>
          <w:p w:rsidR="000954C0" w:rsidRPr="001E19F2" w:rsidRDefault="000954C0" w:rsidP="00096D59">
            <w:pPr>
              <w:widowControl/>
              <w:jc w:val="center"/>
              <w:rPr>
                <w:rFonts w:ascii="宋体" w:hAnsi="宋体" w:cs="Arial"/>
                <w:b/>
                <w:bCs/>
                <w:kern w:val="0"/>
                <w:sz w:val="20"/>
                <w:szCs w:val="20"/>
              </w:rPr>
            </w:pPr>
            <w:r w:rsidRPr="001E19F2">
              <w:rPr>
                <w:rFonts w:ascii="宋体" w:hAnsi="宋体" w:cs="Arial" w:hint="eastAsia"/>
                <w:b/>
                <w:bCs/>
                <w:kern w:val="0"/>
                <w:sz w:val="20"/>
                <w:szCs w:val="20"/>
              </w:rPr>
              <w:t>1441</w:t>
            </w:r>
          </w:p>
        </w:tc>
        <w:tc>
          <w:tcPr>
            <w:tcW w:w="1060" w:type="dxa"/>
            <w:tcBorders>
              <w:top w:val="nil"/>
              <w:left w:val="nil"/>
              <w:bottom w:val="nil"/>
              <w:right w:val="nil"/>
            </w:tcBorders>
            <w:shd w:val="clear" w:color="000000" w:fill="FFFFFF"/>
            <w:hideMark/>
          </w:tcPr>
          <w:p w:rsidR="000954C0" w:rsidRPr="001E19F2" w:rsidRDefault="000954C0" w:rsidP="00096D59">
            <w:pPr>
              <w:widowControl/>
              <w:jc w:val="center"/>
              <w:rPr>
                <w:rFonts w:ascii="宋体" w:hAnsi="宋体" w:cs="Arial"/>
                <w:b/>
                <w:bCs/>
                <w:kern w:val="0"/>
                <w:sz w:val="20"/>
                <w:szCs w:val="20"/>
              </w:rPr>
            </w:pPr>
            <w:r w:rsidRPr="001E19F2">
              <w:rPr>
                <w:rFonts w:ascii="宋体" w:hAnsi="宋体" w:cs="Arial" w:hint="eastAsia"/>
                <w:b/>
                <w:bCs/>
                <w:kern w:val="0"/>
                <w:sz w:val="20"/>
                <w:szCs w:val="20"/>
              </w:rPr>
              <w:t>1442</w:t>
            </w:r>
          </w:p>
        </w:tc>
        <w:tc>
          <w:tcPr>
            <w:tcW w:w="1060" w:type="dxa"/>
            <w:tcBorders>
              <w:top w:val="nil"/>
              <w:left w:val="nil"/>
              <w:bottom w:val="nil"/>
              <w:right w:val="nil"/>
            </w:tcBorders>
            <w:shd w:val="clear" w:color="000000" w:fill="FFFFFF"/>
            <w:hideMark/>
          </w:tcPr>
          <w:p w:rsidR="000954C0" w:rsidRPr="001E19F2" w:rsidRDefault="000954C0" w:rsidP="00096D59">
            <w:pPr>
              <w:widowControl/>
              <w:jc w:val="center"/>
              <w:rPr>
                <w:rFonts w:ascii="宋体" w:hAnsi="宋体" w:cs="Arial"/>
                <w:b/>
                <w:bCs/>
                <w:kern w:val="0"/>
                <w:sz w:val="20"/>
                <w:szCs w:val="20"/>
              </w:rPr>
            </w:pPr>
            <w:r w:rsidRPr="001E19F2">
              <w:rPr>
                <w:rFonts w:ascii="宋体" w:hAnsi="宋体" w:cs="Arial" w:hint="eastAsia"/>
                <w:b/>
                <w:bCs/>
                <w:kern w:val="0"/>
                <w:sz w:val="20"/>
                <w:szCs w:val="20"/>
              </w:rPr>
              <w:t>1443</w:t>
            </w:r>
          </w:p>
        </w:tc>
        <w:tc>
          <w:tcPr>
            <w:tcW w:w="1060" w:type="dxa"/>
            <w:tcBorders>
              <w:top w:val="nil"/>
              <w:left w:val="nil"/>
              <w:bottom w:val="nil"/>
              <w:right w:val="nil"/>
            </w:tcBorders>
            <w:shd w:val="clear" w:color="000000" w:fill="FFFFFF"/>
            <w:hideMark/>
          </w:tcPr>
          <w:p w:rsidR="000954C0" w:rsidRPr="001E19F2" w:rsidRDefault="000954C0" w:rsidP="00847061">
            <w:pPr>
              <w:widowControl/>
              <w:jc w:val="center"/>
              <w:rPr>
                <w:rFonts w:ascii="宋体" w:hAnsi="宋体" w:cs="Arial"/>
                <w:b/>
                <w:bCs/>
                <w:kern w:val="0"/>
                <w:sz w:val="20"/>
                <w:szCs w:val="20"/>
              </w:rPr>
            </w:pPr>
          </w:p>
        </w:tc>
      </w:tr>
      <w:tr w:rsidR="000954C0" w:rsidRPr="001E19F2" w:rsidTr="00225B56">
        <w:trPr>
          <w:trHeight w:val="360"/>
        </w:trPr>
        <w:tc>
          <w:tcPr>
            <w:tcW w:w="1060" w:type="dxa"/>
            <w:tcBorders>
              <w:top w:val="nil"/>
              <w:left w:val="nil"/>
              <w:bottom w:val="nil"/>
              <w:right w:val="nil"/>
            </w:tcBorders>
            <w:shd w:val="clear" w:color="000000" w:fill="FFFFFF"/>
            <w:hideMark/>
          </w:tcPr>
          <w:p w:rsidR="000954C0" w:rsidRPr="001E19F2" w:rsidRDefault="000954C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刘燕飞</w:t>
            </w:r>
          </w:p>
        </w:tc>
        <w:tc>
          <w:tcPr>
            <w:tcW w:w="1060" w:type="dxa"/>
            <w:tcBorders>
              <w:top w:val="nil"/>
              <w:left w:val="nil"/>
              <w:bottom w:val="nil"/>
              <w:right w:val="nil"/>
            </w:tcBorders>
            <w:shd w:val="clear" w:color="000000" w:fill="FFFFFF"/>
            <w:hideMark/>
          </w:tcPr>
          <w:p w:rsidR="000954C0" w:rsidRPr="001E19F2" w:rsidRDefault="000954C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谷雨</w:t>
            </w:r>
          </w:p>
        </w:tc>
        <w:tc>
          <w:tcPr>
            <w:tcW w:w="1060" w:type="dxa"/>
            <w:tcBorders>
              <w:top w:val="nil"/>
              <w:left w:val="nil"/>
              <w:bottom w:val="nil"/>
              <w:right w:val="nil"/>
            </w:tcBorders>
            <w:shd w:val="clear" w:color="000000" w:fill="FFFFFF"/>
            <w:hideMark/>
          </w:tcPr>
          <w:p w:rsidR="000954C0" w:rsidRPr="001E19F2" w:rsidRDefault="000954C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刘悦</w:t>
            </w:r>
          </w:p>
        </w:tc>
        <w:tc>
          <w:tcPr>
            <w:tcW w:w="1060" w:type="dxa"/>
            <w:tcBorders>
              <w:top w:val="nil"/>
              <w:left w:val="nil"/>
              <w:bottom w:val="nil"/>
              <w:right w:val="nil"/>
            </w:tcBorders>
            <w:shd w:val="clear" w:color="000000" w:fill="FFFFFF"/>
            <w:hideMark/>
          </w:tcPr>
          <w:p w:rsidR="000954C0" w:rsidRPr="001E19F2" w:rsidRDefault="000954C0"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关琳</w:t>
            </w:r>
            <w:proofErr w:type="gramEnd"/>
          </w:p>
        </w:tc>
        <w:tc>
          <w:tcPr>
            <w:tcW w:w="1060" w:type="dxa"/>
            <w:tcBorders>
              <w:top w:val="nil"/>
              <w:left w:val="nil"/>
              <w:bottom w:val="nil"/>
              <w:right w:val="nil"/>
            </w:tcBorders>
            <w:shd w:val="clear" w:color="000000" w:fill="FFFFFF"/>
            <w:hideMark/>
          </w:tcPr>
          <w:p w:rsidR="000954C0" w:rsidRPr="001E19F2" w:rsidRDefault="000954C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刘子薇</w:t>
            </w:r>
          </w:p>
        </w:tc>
        <w:tc>
          <w:tcPr>
            <w:tcW w:w="1060" w:type="dxa"/>
            <w:tcBorders>
              <w:top w:val="nil"/>
              <w:left w:val="nil"/>
              <w:bottom w:val="nil"/>
              <w:right w:val="nil"/>
            </w:tcBorders>
            <w:shd w:val="clear" w:color="000000" w:fill="FFFFFF"/>
            <w:hideMark/>
          </w:tcPr>
          <w:p w:rsidR="000954C0" w:rsidRPr="001E19F2" w:rsidRDefault="000954C0" w:rsidP="00096D5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曲晴</w:t>
            </w:r>
            <w:proofErr w:type="gramEnd"/>
          </w:p>
        </w:tc>
        <w:tc>
          <w:tcPr>
            <w:tcW w:w="1060" w:type="dxa"/>
            <w:tcBorders>
              <w:top w:val="nil"/>
              <w:left w:val="nil"/>
              <w:bottom w:val="nil"/>
              <w:right w:val="nil"/>
            </w:tcBorders>
            <w:shd w:val="clear" w:color="000000" w:fill="FFFFFF"/>
            <w:hideMark/>
          </w:tcPr>
          <w:p w:rsidR="000954C0" w:rsidRPr="001E19F2" w:rsidRDefault="000954C0" w:rsidP="00096D59">
            <w:pPr>
              <w:widowControl/>
              <w:jc w:val="center"/>
              <w:rPr>
                <w:rFonts w:ascii="宋体" w:hAnsi="宋体" w:cs="Arial"/>
                <w:b/>
                <w:bCs/>
                <w:kern w:val="0"/>
                <w:sz w:val="20"/>
                <w:szCs w:val="20"/>
              </w:rPr>
            </w:pPr>
            <w:r w:rsidRPr="001E19F2">
              <w:rPr>
                <w:rFonts w:ascii="宋体" w:hAnsi="宋体" w:cs="Arial" w:hint="eastAsia"/>
                <w:b/>
                <w:bCs/>
                <w:kern w:val="0"/>
                <w:sz w:val="20"/>
                <w:szCs w:val="20"/>
              </w:rPr>
              <w:t>文静</w:t>
            </w:r>
          </w:p>
        </w:tc>
        <w:tc>
          <w:tcPr>
            <w:tcW w:w="1060" w:type="dxa"/>
            <w:tcBorders>
              <w:top w:val="nil"/>
              <w:left w:val="nil"/>
              <w:bottom w:val="nil"/>
              <w:right w:val="nil"/>
            </w:tcBorders>
            <w:shd w:val="clear" w:color="000000" w:fill="FFFFFF"/>
            <w:hideMark/>
          </w:tcPr>
          <w:p w:rsidR="000954C0" w:rsidRPr="001E19F2" w:rsidRDefault="000954C0" w:rsidP="00096D59">
            <w:pPr>
              <w:widowControl/>
              <w:jc w:val="center"/>
              <w:rPr>
                <w:rFonts w:ascii="宋体" w:hAnsi="宋体" w:cs="Arial"/>
                <w:b/>
                <w:bCs/>
                <w:kern w:val="0"/>
                <w:sz w:val="20"/>
                <w:szCs w:val="20"/>
              </w:rPr>
            </w:pPr>
            <w:r w:rsidRPr="001E19F2">
              <w:rPr>
                <w:rFonts w:ascii="宋体" w:hAnsi="宋体" w:cs="Arial" w:hint="eastAsia"/>
                <w:b/>
                <w:bCs/>
                <w:kern w:val="0"/>
                <w:sz w:val="20"/>
                <w:szCs w:val="20"/>
              </w:rPr>
              <w:t>古丽仙</w:t>
            </w:r>
          </w:p>
        </w:tc>
        <w:tc>
          <w:tcPr>
            <w:tcW w:w="1060" w:type="dxa"/>
            <w:tcBorders>
              <w:top w:val="nil"/>
              <w:left w:val="nil"/>
              <w:bottom w:val="nil"/>
              <w:right w:val="nil"/>
            </w:tcBorders>
            <w:shd w:val="clear" w:color="000000" w:fill="FFFFFF"/>
            <w:hideMark/>
          </w:tcPr>
          <w:p w:rsidR="000954C0" w:rsidRPr="001E19F2" w:rsidRDefault="000954C0" w:rsidP="00847061">
            <w:pPr>
              <w:widowControl/>
              <w:jc w:val="center"/>
              <w:rPr>
                <w:rFonts w:ascii="宋体" w:hAnsi="宋体" w:cs="Arial"/>
                <w:b/>
                <w:bCs/>
                <w:kern w:val="0"/>
                <w:sz w:val="20"/>
                <w:szCs w:val="20"/>
              </w:rPr>
            </w:pPr>
          </w:p>
        </w:tc>
      </w:tr>
    </w:tbl>
    <w:p w:rsidR="00225B56" w:rsidRPr="001E19F2" w:rsidRDefault="00225B56" w:rsidP="005D10B8">
      <w:pPr>
        <w:rPr>
          <w:b/>
          <w:sz w:val="24"/>
          <w:szCs w:val="24"/>
        </w:rPr>
      </w:pPr>
    </w:p>
    <w:p w:rsidR="00225B56" w:rsidRPr="001E19F2" w:rsidRDefault="00225B56" w:rsidP="005D10B8">
      <w:pPr>
        <w:rPr>
          <w:b/>
          <w:sz w:val="24"/>
          <w:szCs w:val="24"/>
        </w:rPr>
      </w:pPr>
    </w:p>
    <w:p w:rsidR="00225B56" w:rsidRPr="001E19F2" w:rsidRDefault="00225B56" w:rsidP="00225B56">
      <w:pPr>
        <w:jc w:val="left"/>
        <w:rPr>
          <w:rFonts w:ascii="宋体" w:hAnsi="宋体" w:cs="Arial"/>
          <w:b/>
          <w:bCs/>
          <w:kern w:val="0"/>
          <w:sz w:val="24"/>
          <w:szCs w:val="24"/>
        </w:rPr>
      </w:pPr>
      <w:r w:rsidRPr="001E19F2">
        <w:rPr>
          <w:rFonts w:ascii="宋体" w:hAnsi="宋体" w:cs="Arial" w:hint="eastAsia"/>
          <w:b/>
          <w:bCs/>
          <w:kern w:val="0"/>
          <w:sz w:val="24"/>
          <w:szCs w:val="24"/>
        </w:rPr>
        <w:t>商学院</w:t>
      </w:r>
    </w:p>
    <w:p w:rsidR="00225B56" w:rsidRPr="001E19F2" w:rsidRDefault="00225B56" w:rsidP="00225B56">
      <w:pPr>
        <w:jc w:val="left"/>
        <w:rPr>
          <w:rFonts w:ascii="宋体" w:hAnsi="宋体" w:cs="Arial"/>
          <w:b/>
          <w:bCs/>
          <w:kern w:val="0"/>
          <w:sz w:val="24"/>
          <w:szCs w:val="24"/>
        </w:rPr>
      </w:pPr>
      <w:r w:rsidRPr="001E19F2">
        <w:rPr>
          <w:rFonts w:ascii="宋体" w:hAnsi="宋体" w:cs="Arial" w:hint="eastAsia"/>
          <w:b/>
          <w:bCs/>
          <w:kern w:val="0"/>
          <w:sz w:val="24"/>
          <w:szCs w:val="24"/>
        </w:rPr>
        <w:t>代表团团长：</w:t>
      </w:r>
      <w:r w:rsidR="005D442B" w:rsidRPr="001E19F2">
        <w:rPr>
          <w:rFonts w:ascii="宋体" w:hAnsi="宋体" w:cs="Arial" w:hint="eastAsia"/>
          <w:b/>
          <w:bCs/>
          <w:kern w:val="0"/>
          <w:sz w:val="24"/>
          <w:szCs w:val="24"/>
        </w:rPr>
        <w:t>樊江涛</w:t>
      </w:r>
      <w:r w:rsidRPr="001E19F2">
        <w:rPr>
          <w:rFonts w:ascii="宋体" w:hAnsi="宋体" w:cs="Arial" w:hint="eastAsia"/>
          <w:b/>
          <w:bCs/>
          <w:kern w:val="0"/>
          <w:sz w:val="24"/>
          <w:szCs w:val="24"/>
        </w:rPr>
        <w:t xml:space="preserve">         副团长: </w:t>
      </w:r>
      <w:r w:rsidR="005D442B" w:rsidRPr="001E19F2">
        <w:rPr>
          <w:rFonts w:ascii="宋体" w:hAnsi="宋体" w:cs="Arial" w:hint="eastAsia"/>
          <w:b/>
          <w:bCs/>
          <w:kern w:val="0"/>
          <w:sz w:val="24"/>
          <w:szCs w:val="24"/>
        </w:rPr>
        <w:t>李艳春</w:t>
      </w:r>
      <w:r w:rsidRPr="001E19F2">
        <w:rPr>
          <w:rFonts w:ascii="宋体" w:hAnsi="宋体" w:cs="Arial" w:hint="eastAsia"/>
          <w:b/>
          <w:bCs/>
          <w:kern w:val="0"/>
          <w:sz w:val="24"/>
          <w:szCs w:val="24"/>
        </w:rPr>
        <w:t xml:space="preserve">        教练：</w:t>
      </w:r>
      <w:r w:rsidR="005D442B" w:rsidRPr="001E19F2">
        <w:rPr>
          <w:rFonts w:ascii="宋体" w:hAnsi="宋体" w:cs="Arial" w:hint="eastAsia"/>
          <w:b/>
          <w:bCs/>
          <w:kern w:val="0"/>
          <w:sz w:val="24"/>
          <w:szCs w:val="24"/>
        </w:rPr>
        <w:t>王  洋</w:t>
      </w:r>
      <w:r w:rsidRPr="001E19F2">
        <w:rPr>
          <w:rFonts w:ascii="宋体" w:hAnsi="宋体" w:cs="Arial" w:hint="eastAsia"/>
          <w:b/>
          <w:bCs/>
          <w:kern w:val="0"/>
          <w:sz w:val="24"/>
          <w:szCs w:val="24"/>
        </w:rPr>
        <w:t xml:space="preserve"> </w:t>
      </w:r>
      <w:r w:rsidR="005D442B" w:rsidRPr="001E19F2">
        <w:rPr>
          <w:rFonts w:ascii="宋体" w:hAnsi="宋体" w:cs="Arial" w:hint="eastAsia"/>
          <w:b/>
          <w:bCs/>
          <w:kern w:val="0"/>
          <w:sz w:val="24"/>
          <w:szCs w:val="24"/>
        </w:rPr>
        <w:t xml:space="preserve"> 靳子豪</w:t>
      </w:r>
    </w:p>
    <w:tbl>
      <w:tblPr>
        <w:tblW w:w="9720" w:type="dxa"/>
        <w:tblInd w:w="95" w:type="dxa"/>
        <w:tblLook w:val="04A0"/>
      </w:tblPr>
      <w:tblGrid>
        <w:gridCol w:w="1060"/>
        <w:gridCol w:w="1060"/>
        <w:gridCol w:w="1060"/>
        <w:gridCol w:w="1060"/>
        <w:gridCol w:w="1060"/>
        <w:gridCol w:w="1060"/>
        <w:gridCol w:w="1060"/>
        <w:gridCol w:w="1060"/>
        <w:gridCol w:w="1060"/>
        <w:gridCol w:w="180"/>
      </w:tblGrid>
      <w:tr w:rsidR="00225B56" w:rsidRPr="001E19F2" w:rsidTr="00225B56">
        <w:trPr>
          <w:trHeight w:val="402"/>
        </w:trPr>
        <w:tc>
          <w:tcPr>
            <w:tcW w:w="9720" w:type="dxa"/>
            <w:gridSpan w:val="10"/>
            <w:tcBorders>
              <w:top w:val="nil"/>
              <w:left w:val="nil"/>
              <w:bottom w:val="nil"/>
              <w:right w:val="nil"/>
            </w:tcBorders>
            <w:shd w:val="clear" w:color="000000" w:fill="FFFFFF"/>
            <w:hideMark/>
          </w:tcPr>
          <w:p w:rsidR="00225B56" w:rsidRPr="001E19F2" w:rsidRDefault="00225B56" w:rsidP="00225B56">
            <w:pPr>
              <w:widowControl/>
              <w:jc w:val="left"/>
              <w:rPr>
                <w:rFonts w:ascii="宋体" w:hAnsi="宋体" w:cs="Arial"/>
                <w:b/>
                <w:bCs/>
                <w:kern w:val="0"/>
                <w:sz w:val="24"/>
                <w:szCs w:val="24"/>
              </w:rPr>
            </w:pPr>
            <w:r w:rsidRPr="001E19F2">
              <w:rPr>
                <w:rFonts w:ascii="宋体" w:hAnsi="宋体" w:cs="Arial" w:hint="eastAsia"/>
                <w:b/>
                <w:bCs/>
                <w:kern w:val="0"/>
                <w:sz w:val="24"/>
                <w:szCs w:val="24"/>
              </w:rPr>
              <w:t>男子组</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1521</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1522</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1523</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1524</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1525</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1526</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1527</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1528</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1529</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于继泽</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关宇航</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毛英皓</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牟子轩</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王宇豪</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段连昊</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李翊文</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王毅</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尚靖涛</w:t>
            </w:r>
            <w:proofErr w:type="gramEnd"/>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1530</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1531</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1532</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1533</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1534</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1535</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1536</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1537</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1538</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欧阳岳</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王达</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任</w:t>
            </w:r>
            <w:proofErr w:type="gramStart"/>
            <w:r w:rsidRPr="001E19F2">
              <w:rPr>
                <w:rFonts w:ascii="宋体" w:hAnsi="宋体" w:cs="Arial" w:hint="eastAsia"/>
                <w:b/>
                <w:bCs/>
                <w:kern w:val="0"/>
                <w:sz w:val="20"/>
                <w:szCs w:val="20"/>
              </w:rPr>
              <w:t>千一</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蒋磊</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余迪</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郭东林</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刘晏谷</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韩凌</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张子衡</w:t>
            </w:r>
          </w:p>
        </w:tc>
      </w:tr>
      <w:tr w:rsidR="00597C04"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597C04" w:rsidRPr="001E19F2" w:rsidRDefault="00597C04"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1539</w:t>
            </w:r>
          </w:p>
        </w:tc>
        <w:tc>
          <w:tcPr>
            <w:tcW w:w="1060" w:type="dxa"/>
            <w:tcBorders>
              <w:top w:val="nil"/>
              <w:left w:val="nil"/>
              <w:bottom w:val="nil"/>
              <w:right w:val="nil"/>
            </w:tcBorders>
            <w:shd w:val="clear" w:color="000000" w:fill="FFFFFF"/>
            <w:hideMark/>
          </w:tcPr>
          <w:p w:rsidR="00597C04" w:rsidRPr="001E19F2" w:rsidRDefault="00597C04"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1540</w:t>
            </w:r>
          </w:p>
        </w:tc>
        <w:tc>
          <w:tcPr>
            <w:tcW w:w="1060" w:type="dxa"/>
            <w:tcBorders>
              <w:top w:val="nil"/>
              <w:left w:val="nil"/>
              <w:bottom w:val="nil"/>
              <w:right w:val="nil"/>
            </w:tcBorders>
            <w:shd w:val="clear" w:color="000000" w:fill="FFFFFF"/>
            <w:hideMark/>
          </w:tcPr>
          <w:p w:rsidR="00597C04" w:rsidRPr="001E19F2" w:rsidRDefault="00597C04" w:rsidP="006C05FE">
            <w:pPr>
              <w:widowControl/>
              <w:jc w:val="center"/>
              <w:rPr>
                <w:rFonts w:ascii="宋体" w:hAnsi="宋体" w:cs="Arial"/>
                <w:b/>
                <w:bCs/>
                <w:kern w:val="0"/>
                <w:sz w:val="20"/>
                <w:szCs w:val="20"/>
              </w:rPr>
            </w:pPr>
            <w:r w:rsidRPr="001E19F2">
              <w:rPr>
                <w:rFonts w:ascii="宋体" w:hAnsi="宋体" w:cs="Arial" w:hint="eastAsia"/>
                <w:b/>
                <w:bCs/>
                <w:kern w:val="0"/>
                <w:sz w:val="20"/>
                <w:szCs w:val="20"/>
              </w:rPr>
              <w:t>1541</w:t>
            </w:r>
          </w:p>
        </w:tc>
        <w:tc>
          <w:tcPr>
            <w:tcW w:w="1060" w:type="dxa"/>
            <w:tcBorders>
              <w:top w:val="nil"/>
              <w:left w:val="nil"/>
              <w:bottom w:val="nil"/>
              <w:right w:val="nil"/>
            </w:tcBorders>
            <w:shd w:val="clear" w:color="000000" w:fill="FFFFFF"/>
            <w:hideMark/>
          </w:tcPr>
          <w:p w:rsidR="00597C04" w:rsidRPr="001E19F2" w:rsidRDefault="00597C04"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1542</w:t>
            </w:r>
          </w:p>
        </w:tc>
        <w:tc>
          <w:tcPr>
            <w:tcW w:w="1060" w:type="dxa"/>
            <w:tcBorders>
              <w:top w:val="nil"/>
              <w:left w:val="nil"/>
              <w:bottom w:val="nil"/>
              <w:right w:val="nil"/>
            </w:tcBorders>
            <w:shd w:val="clear" w:color="000000" w:fill="FFFFFF"/>
            <w:hideMark/>
          </w:tcPr>
          <w:p w:rsidR="00597C04" w:rsidRPr="001E19F2" w:rsidRDefault="00597C04" w:rsidP="006C05FE">
            <w:pPr>
              <w:widowControl/>
              <w:jc w:val="center"/>
              <w:rPr>
                <w:rFonts w:ascii="宋体" w:hAnsi="宋体" w:cs="Arial"/>
                <w:b/>
                <w:bCs/>
                <w:kern w:val="0"/>
                <w:sz w:val="20"/>
                <w:szCs w:val="20"/>
              </w:rPr>
            </w:pPr>
            <w:r w:rsidRPr="001E19F2">
              <w:rPr>
                <w:rFonts w:ascii="宋体" w:hAnsi="宋体" w:cs="Arial" w:hint="eastAsia"/>
                <w:b/>
                <w:bCs/>
                <w:kern w:val="0"/>
                <w:sz w:val="20"/>
                <w:szCs w:val="20"/>
              </w:rPr>
              <w:t>1543</w:t>
            </w:r>
          </w:p>
        </w:tc>
        <w:tc>
          <w:tcPr>
            <w:tcW w:w="1060" w:type="dxa"/>
            <w:tcBorders>
              <w:top w:val="nil"/>
              <w:left w:val="nil"/>
              <w:bottom w:val="nil"/>
              <w:right w:val="nil"/>
            </w:tcBorders>
            <w:shd w:val="clear" w:color="000000" w:fill="FFFFFF"/>
            <w:hideMark/>
          </w:tcPr>
          <w:p w:rsidR="00597C04" w:rsidRPr="001E19F2" w:rsidRDefault="00597C04" w:rsidP="006C05FE">
            <w:pPr>
              <w:widowControl/>
              <w:jc w:val="center"/>
              <w:rPr>
                <w:rFonts w:ascii="宋体" w:hAnsi="宋体" w:cs="Arial"/>
                <w:b/>
                <w:bCs/>
                <w:kern w:val="0"/>
                <w:sz w:val="20"/>
                <w:szCs w:val="20"/>
              </w:rPr>
            </w:pPr>
            <w:r w:rsidRPr="001E19F2">
              <w:rPr>
                <w:rFonts w:ascii="宋体" w:hAnsi="宋体" w:cs="Arial" w:hint="eastAsia"/>
                <w:b/>
                <w:bCs/>
                <w:kern w:val="0"/>
                <w:sz w:val="20"/>
                <w:szCs w:val="20"/>
              </w:rPr>
              <w:t>1544</w:t>
            </w:r>
          </w:p>
        </w:tc>
        <w:tc>
          <w:tcPr>
            <w:tcW w:w="1060" w:type="dxa"/>
            <w:tcBorders>
              <w:top w:val="nil"/>
              <w:left w:val="nil"/>
              <w:bottom w:val="nil"/>
              <w:right w:val="nil"/>
            </w:tcBorders>
            <w:shd w:val="clear" w:color="000000" w:fill="FFFFFF"/>
            <w:hideMark/>
          </w:tcPr>
          <w:p w:rsidR="00597C04" w:rsidRPr="001E19F2" w:rsidRDefault="00597C04" w:rsidP="00225B56">
            <w:pPr>
              <w:widowControl/>
              <w:jc w:val="center"/>
              <w:rPr>
                <w:rFonts w:ascii="Arial" w:hAnsi="Arial" w:cs="Arial"/>
                <w:kern w:val="0"/>
                <w:sz w:val="20"/>
                <w:szCs w:val="20"/>
              </w:rPr>
            </w:pPr>
            <w:r w:rsidRPr="001E19F2">
              <w:rPr>
                <w:rFonts w:ascii="Arial" w:hAnsi="Arial" w:cs="Arial"/>
                <w:kern w:val="0"/>
                <w:sz w:val="20"/>
                <w:szCs w:val="20"/>
              </w:rPr>
              <w:t xml:space="preserve">　</w:t>
            </w:r>
            <w:r w:rsidRPr="001E19F2">
              <w:rPr>
                <w:rFonts w:ascii="Arial" w:hAnsi="Arial" w:cs="Arial" w:hint="eastAsia"/>
                <w:kern w:val="0"/>
                <w:sz w:val="20"/>
                <w:szCs w:val="20"/>
              </w:rPr>
              <w:t>1545</w:t>
            </w:r>
          </w:p>
        </w:tc>
        <w:tc>
          <w:tcPr>
            <w:tcW w:w="1060" w:type="dxa"/>
            <w:tcBorders>
              <w:top w:val="nil"/>
              <w:left w:val="nil"/>
              <w:bottom w:val="nil"/>
              <w:right w:val="nil"/>
            </w:tcBorders>
            <w:shd w:val="clear" w:color="000000" w:fill="FFFFFF"/>
            <w:hideMark/>
          </w:tcPr>
          <w:p w:rsidR="00597C04" w:rsidRPr="001E19F2" w:rsidRDefault="00597C04" w:rsidP="006C05FE">
            <w:pPr>
              <w:widowControl/>
              <w:jc w:val="center"/>
              <w:rPr>
                <w:rFonts w:ascii="宋体" w:hAnsi="宋体" w:cs="Arial"/>
                <w:b/>
                <w:bCs/>
                <w:kern w:val="0"/>
                <w:sz w:val="20"/>
                <w:szCs w:val="20"/>
              </w:rPr>
            </w:pPr>
            <w:r w:rsidRPr="001E19F2">
              <w:rPr>
                <w:rFonts w:ascii="宋体" w:hAnsi="宋体" w:cs="Arial" w:hint="eastAsia"/>
                <w:b/>
                <w:bCs/>
                <w:kern w:val="0"/>
                <w:sz w:val="20"/>
                <w:szCs w:val="20"/>
              </w:rPr>
              <w:t>1546</w:t>
            </w:r>
          </w:p>
        </w:tc>
        <w:tc>
          <w:tcPr>
            <w:tcW w:w="1060" w:type="dxa"/>
            <w:tcBorders>
              <w:top w:val="nil"/>
              <w:left w:val="nil"/>
              <w:bottom w:val="nil"/>
              <w:right w:val="nil"/>
            </w:tcBorders>
            <w:shd w:val="clear" w:color="000000" w:fill="FFFFFF"/>
            <w:hideMark/>
          </w:tcPr>
          <w:p w:rsidR="00597C04" w:rsidRPr="001E19F2" w:rsidRDefault="00597C04" w:rsidP="006C05FE">
            <w:pPr>
              <w:widowControl/>
              <w:jc w:val="center"/>
              <w:rPr>
                <w:rFonts w:ascii="宋体" w:hAnsi="宋体" w:cs="Arial"/>
                <w:b/>
                <w:bCs/>
                <w:kern w:val="0"/>
                <w:sz w:val="20"/>
                <w:szCs w:val="20"/>
              </w:rPr>
            </w:pPr>
          </w:p>
        </w:tc>
      </w:tr>
      <w:tr w:rsidR="00597C04"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597C04" w:rsidRPr="001E19F2" w:rsidRDefault="00597C04"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靳子豪</w:t>
            </w:r>
          </w:p>
        </w:tc>
        <w:tc>
          <w:tcPr>
            <w:tcW w:w="1060" w:type="dxa"/>
            <w:tcBorders>
              <w:top w:val="nil"/>
              <w:left w:val="nil"/>
              <w:bottom w:val="nil"/>
              <w:right w:val="nil"/>
            </w:tcBorders>
            <w:shd w:val="clear" w:color="000000" w:fill="FFFFFF"/>
            <w:hideMark/>
          </w:tcPr>
          <w:p w:rsidR="00597C04" w:rsidRPr="001E19F2" w:rsidRDefault="00597C04" w:rsidP="00225B56">
            <w:pPr>
              <w:widowControl/>
              <w:jc w:val="center"/>
              <w:rPr>
                <w:rFonts w:ascii="宋体" w:hAnsi="宋体" w:cs="Arial"/>
                <w:b/>
                <w:bCs/>
                <w:kern w:val="0"/>
                <w:sz w:val="20"/>
                <w:szCs w:val="20"/>
              </w:rPr>
            </w:pPr>
            <w:r w:rsidRPr="001E19F2">
              <w:rPr>
                <w:rFonts w:ascii="宋体" w:hAnsi="宋体" w:cs="Arial"/>
                <w:b/>
                <w:bCs/>
                <w:kern w:val="0"/>
                <w:sz w:val="20"/>
                <w:szCs w:val="20"/>
              </w:rPr>
              <w:t>徐磊</w:t>
            </w:r>
          </w:p>
        </w:tc>
        <w:tc>
          <w:tcPr>
            <w:tcW w:w="1060" w:type="dxa"/>
            <w:tcBorders>
              <w:top w:val="nil"/>
              <w:left w:val="nil"/>
              <w:bottom w:val="nil"/>
              <w:right w:val="nil"/>
            </w:tcBorders>
            <w:shd w:val="clear" w:color="000000" w:fill="FFFFFF"/>
            <w:hideMark/>
          </w:tcPr>
          <w:p w:rsidR="00597C04" w:rsidRPr="001E19F2" w:rsidRDefault="00597C04" w:rsidP="006C05FE">
            <w:pPr>
              <w:widowControl/>
              <w:jc w:val="center"/>
              <w:rPr>
                <w:rFonts w:ascii="宋体" w:hAnsi="宋体" w:cs="Arial"/>
                <w:b/>
                <w:bCs/>
                <w:kern w:val="0"/>
                <w:sz w:val="20"/>
                <w:szCs w:val="20"/>
              </w:rPr>
            </w:pPr>
            <w:r w:rsidRPr="001E19F2">
              <w:rPr>
                <w:rFonts w:ascii="宋体" w:hAnsi="宋体" w:cs="Arial" w:hint="eastAsia"/>
                <w:b/>
                <w:bCs/>
                <w:kern w:val="0"/>
                <w:sz w:val="20"/>
                <w:szCs w:val="20"/>
              </w:rPr>
              <w:t>姜淼洲</w:t>
            </w:r>
          </w:p>
        </w:tc>
        <w:tc>
          <w:tcPr>
            <w:tcW w:w="1060" w:type="dxa"/>
            <w:tcBorders>
              <w:top w:val="nil"/>
              <w:left w:val="nil"/>
              <w:bottom w:val="nil"/>
              <w:right w:val="nil"/>
            </w:tcBorders>
            <w:shd w:val="clear" w:color="000000" w:fill="FFFFFF"/>
            <w:hideMark/>
          </w:tcPr>
          <w:p w:rsidR="00597C04" w:rsidRPr="001E19F2" w:rsidRDefault="008D3A36" w:rsidP="00225B56">
            <w:pPr>
              <w:widowControl/>
              <w:jc w:val="center"/>
              <w:rPr>
                <w:rFonts w:ascii="宋体" w:hAnsi="宋体" w:cs="Arial"/>
                <w:b/>
                <w:bCs/>
                <w:kern w:val="0"/>
                <w:sz w:val="20"/>
                <w:szCs w:val="20"/>
              </w:rPr>
            </w:pPr>
            <w:proofErr w:type="gramStart"/>
            <w:r w:rsidRPr="008D3A36">
              <w:rPr>
                <w:rFonts w:ascii="宋体" w:hAnsi="宋体" w:cs="Arial" w:hint="eastAsia"/>
                <w:b/>
                <w:bCs/>
                <w:kern w:val="0"/>
                <w:sz w:val="20"/>
                <w:szCs w:val="20"/>
              </w:rPr>
              <w:t>康泽彪</w:t>
            </w:r>
            <w:proofErr w:type="gramEnd"/>
          </w:p>
        </w:tc>
        <w:tc>
          <w:tcPr>
            <w:tcW w:w="1060" w:type="dxa"/>
            <w:tcBorders>
              <w:top w:val="nil"/>
              <w:left w:val="nil"/>
              <w:bottom w:val="nil"/>
              <w:right w:val="nil"/>
            </w:tcBorders>
            <w:shd w:val="clear" w:color="000000" w:fill="FFFFFF"/>
            <w:hideMark/>
          </w:tcPr>
          <w:p w:rsidR="00597C04" w:rsidRPr="001E19F2" w:rsidRDefault="00597C04" w:rsidP="006C05FE">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唐京越</w:t>
            </w:r>
            <w:proofErr w:type="gramEnd"/>
          </w:p>
        </w:tc>
        <w:tc>
          <w:tcPr>
            <w:tcW w:w="1060" w:type="dxa"/>
            <w:tcBorders>
              <w:top w:val="nil"/>
              <w:left w:val="nil"/>
              <w:bottom w:val="nil"/>
              <w:right w:val="nil"/>
            </w:tcBorders>
            <w:shd w:val="clear" w:color="000000" w:fill="FFFFFF"/>
            <w:hideMark/>
          </w:tcPr>
          <w:p w:rsidR="00597C04" w:rsidRPr="001E19F2" w:rsidRDefault="00597C04" w:rsidP="006C05FE">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韩紫轩</w:t>
            </w:r>
            <w:proofErr w:type="gramEnd"/>
          </w:p>
        </w:tc>
        <w:tc>
          <w:tcPr>
            <w:tcW w:w="1060" w:type="dxa"/>
            <w:tcBorders>
              <w:top w:val="nil"/>
              <w:left w:val="nil"/>
              <w:bottom w:val="nil"/>
              <w:right w:val="nil"/>
            </w:tcBorders>
            <w:shd w:val="clear" w:color="000000" w:fill="FFFFFF"/>
            <w:hideMark/>
          </w:tcPr>
          <w:p w:rsidR="00597C04" w:rsidRPr="001E19F2" w:rsidRDefault="00597C04" w:rsidP="00225B56">
            <w:pPr>
              <w:widowControl/>
              <w:jc w:val="center"/>
              <w:rPr>
                <w:rFonts w:ascii="Arial" w:hAnsi="Arial" w:cs="Arial"/>
                <w:b/>
                <w:kern w:val="0"/>
                <w:sz w:val="20"/>
                <w:szCs w:val="20"/>
              </w:rPr>
            </w:pPr>
            <w:r w:rsidRPr="001E19F2">
              <w:rPr>
                <w:rFonts w:ascii="Arial" w:hAnsi="Arial" w:cs="Arial"/>
                <w:kern w:val="0"/>
                <w:sz w:val="20"/>
                <w:szCs w:val="20"/>
              </w:rPr>
              <w:t xml:space="preserve">　</w:t>
            </w:r>
            <w:r w:rsidRPr="001E19F2">
              <w:rPr>
                <w:rFonts w:ascii="Arial" w:hAnsi="Arial" w:cs="Arial"/>
                <w:b/>
                <w:kern w:val="0"/>
                <w:sz w:val="20"/>
                <w:szCs w:val="20"/>
              </w:rPr>
              <w:t>万福东</w:t>
            </w:r>
          </w:p>
        </w:tc>
        <w:tc>
          <w:tcPr>
            <w:tcW w:w="1060" w:type="dxa"/>
            <w:tcBorders>
              <w:top w:val="nil"/>
              <w:left w:val="nil"/>
              <w:bottom w:val="nil"/>
              <w:right w:val="nil"/>
            </w:tcBorders>
            <w:shd w:val="clear" w:color="000000" w:fill="FFFFFF"/>
            <w:hideMark/>
          </w:tcPr>
          <w:p w:rsidR="00597C04" w:rsidRPr="001E19F2" w:rsidRDefault="00597C04" w:rsidP="006C05FE">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杨航星</w:t>
            </w:r>
            <w:proofErr w:type="gramEnd"/>
          </w:p>
        </w:tc>
        <w:tc>
          <w:tcPr>
            <w:tcW w:w="1060" w:type="dxa"/>
            <w:tcBorders>
              <w:top w:val="nil"/>
              <w:left w:val="nil"/>
              <w:bottom w:val="nil"/>
              <w:right w:val="nil"/>
            </w:tcBorders>
            <w:shd w:val="clear" w:color="000000" w:fill="FFFFFF"/>
            <w:hideMark/>
          </w:tcPr>
          <w:p w:rsidR="00597C04" w:rsidRPr="001E19F2" w:rsidRDefault="00597C04" w:rsidP="006C05FE">
            <w:pPr>
              <w:widowControl/>
              <w:jc w:val="center"/>
              <w:rPr>
                <w:rFonts w:ascii="宋体" w:hAnsi="宋体" w:cs="Arial"/>
                <w:b/>
                <w:bCs/>
                <w:kern w:val="0"/>
                <w:sz w:val="20"/>
                <w:szCs w:val="20"/>
              </w:rPr>
            </w:pPr>
          </w:p>
        </w:tc>
      </w:tr>
    </w:tbl>
    <w:p w:rsidR="00225B56" w:rsidRPr="001E19F2" w:rsidRDefault="00225B56" w:rsidP="00225B56">
      <w:pPr>
        <w:rPr>
          <w:b/>
          <w:sz w:val="24"/>
          <w:szCs w:val="24"/>
        </w:rPr>
      </w:pPr>
      <w:r w:rsidRPr="001E19F2">
        <w:rPr>
          <w:b/>
          <w:sz w:val="24"/>
          <w:szCs w:val="24"/>
        </w:rPr>
        <w:t>女子组</w:t>
      </w:r>
    </w:p>
    <w:tbl>
      <w:tblPr>
        <w:tblW w:w="9540" w:type="dxa"/>
        <w:tblInd w:w="98" w:type="dxa"/>
        <w:tblLook w:val="04A0"/>
      </w:tblPr>
      <w:tblGrid>
        <w:gridCol w:w="1060"/>
        <w:gridCol w:w="1060"/>
        <w:gridCol w:w="1060"/>
        <w:gridCol w:w="1060"/>
        <w:gridCol w:w="1060"/>
        <w:gridCol w:w="1060"/>
        <w:gridCol w:w="1060"/>
        <w:gridCol w:w="1060"/>
        <w:gridCol w:w="1060"/>
      </w:tblGrid>
      <w:tr w:rsidR="00225B56" w:rsidRPr="001E19F2" w:rsidTr="00225B56">
        <w:trPr>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1501</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1502</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1503</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1504</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1505</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1506</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1507</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1508</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1509</w:t>
            </w:r>
          </w:p>
        </w:tc>
      </w:tr>
      <w:tr w:rsidR="00225B56" w:rsidRPr="001E19F2" w:rsidTr="00225B56">
        <w:trPr>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马欣萌</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韩艳芝</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刘琬</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赵天润</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张雨纯</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黄日祯</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王思</w:t>
            </w:r>
            <w:proofErr w:type="gramStart"/>
            <w:r w:rsidRPr="001E19F2">
              <w:rPr>
                <w:rFonts w:ascii="宋体" w:hAnsi="宋体" w:cs="Arial" w:hint="eastAsia"/>
                <w:b/>
                <w:bCs/>
                <w:kern w:val="0"/>
                <w:sz w:val="20"/>
                <w:szCs w:val="20"/>
              </w:rPr>
              <w:t>思</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彭代新</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赵辉</w:t>
            </w:r>
          </w:p>
        </w:tc>
      </w:tr>
      <w:tr w:rsidR="003C5DE8" w:rsidRPr="001E19F2" w:rsidTr="00225B56">
        <w:trPr>
          <w:trHeight w:val="360"/>
        </w:trPr>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1510</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1511</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1512</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1513</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1514</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1515</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1516</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1517</w:t>
            </w:r>
          </w:p>
        </w:tc>
        <w:tc>
          <w:tcPr>
            <w:tcW w:w="1060" w:type="dxa"/>
            <w:tcBorders>
              <w:top w:val="nil"/>
              <w:left w:val="nil"/>
              <w:bottom w:val="nil"/>
              <w:right w:val="nil"/>
            </w:tcBorders>
            <w:shd w:val="clear" w:color="000000" w:fill="FFFFFF"/>
            <w:hideMark/>
          </w:tcPr>
          <w:p w:rsidR="003C5DE8" w:rsidRPr="001E19F2" w:rsidRDefault="003C5DE8" w:rsidP="006C05FE">
            <w:pPr>
              <w:widowControl/>
              <w:jc w:val="center"/>
              <w:rPr>
                <w:rFonts w:ascii="宋体" w:hAnsi="宋体" w:cs="Arial"/>
                <w:b/>
                <w:bCs/>
                <w:kern w:val="0"/>
                <w:sz w:val="20"/>
                <w:szCs w:val="20"/>
              </w:rPr>
            </w:pPr>
            <w:r w:rsidRPr="001E19F2">
              <w:rPr>
                <w:rFonts w:ascii="宋体" w:hAnsi="宋体" w:cs="Arial" w:hint="eastAsia"/>
                <w:b/>
                <w:bCs/>
                <w:kern w:val="0"/>
                <w:sz w:val="20"/>
                <w:szCs w:val="20"/>
              </w:rPr>
              <w:t>1518</w:t>
            </w:r>
          </w:p>
        </w:tc>
      </w:tr>
      <w:tr w:rsidR="003C5DE8" w:rsidRPr="001E19F2" w:rsidTr="00225B56">
        <w:trPr>
          <w:trHeight w:val="360"/>
        </w:trPr>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程雪娇</w:t>
            </w:r>
            <w:proofErr w:type="gramEnd"/>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鲁叶楠</w:t>
            </w:r>
            <w:proofErr w:type="gramEnd"/>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卫宇涵</w:t>
            </w:r>
            <w:proofErr w:type="gramEnd"/>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谷慧平</w:t>
            </w:r>
            <w:proofErr w:type="gramEnd"/>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孙慧</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杨翠萍</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闫</w:t>
            </w:r>
            <w:proofErr w:type="gramEnd"/>
            <w:r w:rsidRPr="001E19F2">
              <w:rPr>
                <w:rFonts w:ascii="宋体" w:hAnsi="宋体" w:cs="Arial" w:hint="eastAsia"/>
                <w:b/>
                <w:bCs/>
                <w:kern w:val="0"/>
                <w:sz w:val="20"/>
                <w:szCs w:val="20"/>
              </w:rPr>
              <w:t>翘楚</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宋体" w:hAnsi="宋体" w:cs="Arial"/>
                <w:b/>
                <w:bCs/>
                <w:kern w:val="0"/>
                <w:sz w:val="20"/>
                <w:szCs w:val="20"/>
              </w:rPr>
            </w:pPr>
            <w:r w:rsidRPr="001E19F2">
              <w:rPr>
                <w:rFonts w:ascii="宋体" w:hAnsi="宋体" w:cs="Arial"/>
                <w:b/>
                <w:bCs/>
                <w:kern w:val="0"/>
                <w:sz w:val="20"/>
                <w:szCs w:val="20"/>
              </w:rPr>
              <w:t>李雪</w:t>
            </w:r>
          </w:p>
        </w:tc>
        <w:tc>
          <w:tcPr>
            <w:tcW w:w="1060" w:type="dxa"/>
            <w:tcBorders>
              <w:top w:val="nil"/>
              <w:left w:val="nil"/>
              <w:bottom w:val="nil"/>
              <w:right w:val="nil"/>
            </w:tcBorders>
            <w:shd w:val="clear" w:color="000000" w:fill="FFFFFF"/>
            <w:hideMark/>
          </w:tcPr>
          <w:p w:rsidR="003C5DE8" w:rsidRPr="001E19F2" w:rsidRDefault="003C5DE8" w:rsidP="006C05FE">
            <w:pPr>
              <w:widowControl/>
              <w:jc w:val="center"/>
              <w:rPr>
                <w:rFonts w:ascii="宋体" w:hAnsi="宋体" w:cs="Arial"/>
                <w:b/>
                <w:bCs/>
                <w:kern w:val="0"/>
                <w:sz w:val="20"/>
                <w:szCs w:val="20"/>
              </w:rPr>
            </w:pPr>
            <w:r w:rsidRPr="001E19F2">
              <w:rPr>
                <w:rFonts w:ascii="宋体" w:hAnsi="宋体" w:cs="Arial" w:hint="eastAsia"/>
                <w:b/>
                <w:bCs/>
                <w:kern w:val="0"/>
                <w:sz w:val="20"/>
                <w:szCs w:val="20"/>
              </w:rPr>
              <w:t>丁鑫</w:t>
            </w:r>
          </w:p>
        </w:tc>
      </w:tr>
      <w:tr w:rsidR="003C5DE8" w:rsidRPr="001E19F2" w:rsidTr="00225B56">
        <w:trPr>
          <w:trHeight w:val="360"/>
        </w:trPr>
        <w:tc>
          <w:tcPr>
            <w:tcW w:w="1060" w:type="dxa"/>
            <w:tcBorders>
              <w:top w:val="nil"/>
              <w:left w:val="nil"/>
              <w:bottom w:val="nil"/>
              <w:right w:val="nil"/>
            </w:tcBorders>
            <w:shd w:val="clear" w:color="000000" w:fill="FFFFFF"/>
            <w:hideMark/>
          </w:tcPr>
          <w:p w:rsidR="003C5DE8" w:rsidRPr="001E19F2" w:rsidRDefault="003C5DE8" w:rsidP="006C05FE">
            <w:pPr>
              <w:widowControl/>
              <w:jc w:val="center"/>
              <w:rPr>
                <w:rFonts w:ascii="宋体" w:hAnsi="宋体" w:cs="Arial"/>
                <w:b/>
                <w:bCs/>
                <w:kern w:val="0"/>
                <w:sz w:val="20"/>
                <w:szCs w:val="20"/>
              </w:rPr>
            </w:pPr>
            <w:r w:rsidRPr="001E19F2">
              <w:rPr>
                <w:rFonts w:ascii="宋体" w:hAnsi="宋体" w:cs="Arial" w:hint="eastAsia"/>
                <w:b/>
                <w:bCs/>
                <w:kern w:val="0"/>
                <w:sz w:val="20"/>
                <w:szCs w:val="20"/>
              </w:rPr>
              <w:t>1519</w:t>
            </w:r>
          </w:p>
        </w:tc>
        <w:tc>
          <w:tcPr>
            <w:tcW w:w="1060" w:type="dxa"/>
            <w:tcBorders>
              <w:top w:val="nil"/>
              <w:left w:val="nil"/>
              <w:bottom w:val="nil"/>
              <w:right w:val="nil"/>
            </w:tcBorders>
            <w:shd w:val="clear" w:color="000000" w:fill="FFFFFF"/>
            <w:hideMark/>
          </w:tcPr>
          <w:p w:rsidR="003C5DE8" w:rsidRPr="001E19F2" w:rsidRDefault="003C5DE8" w:rsidP="006C05FE">
            <w:pPr>
              <w:widowControl/>
              <w:jc w:val="center"/>
              <w:rPr>
                <w:rFonts w:ascii="宋体" w:hAnsi="宋体" w:cs="Arial"/>
                <w:b/>
                <w:bCs/>
                <w:kern w:val="0"/>
                <w:sz w:val="20"/>
                <w:szCs w:val="20"/>
              </w:rPr>
            </w:pPr>
            <w:r w:rsidRPr="001E19F2">
              <w:rPr>
                <w:rFonts w:ascii="宋体" w:hAnsi="宋体" w:cs="Arial" w:hint="eastAsia"/>
                <w:b/>
                <w:bCs/>
                <w:kern w:val="0"/>
                <w:sz w:val="20"/>
                <w:szCs w:val="20"/>
              </w:rPr>
              <w:t>1520</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r>
      <w:tr w:rsidR="003C5DE8" w:rsidRPr="001E19F2" w:rsidTr="00225B56">
        <w:trPr>
          <w:trHeight w:val="360"/>
        </w:trPr>
        <w:tc>
          <w:tcPr>
            <w:tcW w:w="1060" w:type="dxa"/>
            <w:tcBorders>
              <w:top w:val="nil"/>
              <w:left w:val="nil"/>
              <w:bottom w:val="nil"/>
              <w:right w:val="nil"/>
            </w:tcBorders>
            <w:shd w:val="clear" w:color="000000" w:fill="FFFFFF"/>
            <w:hideMark/>
          </w:tcPr>
          <w:p w:rsidR="003C5DE8" w:rsidRPr="001E19F2" w:rsidRDefault="003C5DE8" w:rsidP="006C05FE">
            <w:pPr>
              <w:widowControl/>
              <w:jc w:val="center"/>
              <w:rPr>
                <w:rFonts w:ascii="宋体" w:hAnsi="宋体" w:cs="Arial"/>
                <w:b/>
                <w:bCs/>
                <w:kern w:val="0"/>
                <w:sz w:val="20"/>
                <w:szCs w:val="20"/>
              </w:rPr>
            </w:pPr>
            <w:r w:rsidRPr="001E19F2">
              <w:rPr>
                <w:rFonts w:ascii="宋体" w:hAnsi="宋体" w:cs="Arial" w:hint="eastAsia"/>
                <w:b/>
                <w:bCs/>
                <w:kern w:val="0"/>
                <w:sz w:val="20"/>
                <w:szCs w:val="20"/>
              </w:rPr>
              <w:t>牛倩</w:t>
            </w:r>
          </w:p>
        </w:tc>
        <w:tc>
          <w:tcPr>
            <w:tcW w:w="1060" w:type="dxa"/>
            <w:tcBorders>
              <w:top w:val="nil"/>
              <w:left w:val="nil"/>
              <w:bottom w:val="nil"/>
              <w:right w:val="nil"/>
            </w:tcBorders>
            <w:shd w:val="clear" w:color="000000" w:fill="FFFFFF"/>
            <w:hideMark/>
          </w:tcPr>
          <w:p w:rsidR="003C5DE8" w:rsidRPr="001E19F2" w:rsidRDefault="003C5DE8" w:rsidP="006C05FE">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车美玲</w:t>
            </w:r>
            <w:proofErr w:type="gramEnd"/>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3C5DE8" w:rsidRPr="001E19F2" w:rsidRDefault="003C5DE8"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r>
    </w:tbl>
    <w:p w:rsidR="00225B56" w:rsidRPr="001E19F2" w:rsidRDefault="00225B56" w:rsidP="005D10B8">
      <w:pPr>
        <w:rPr>
          <w:b/>
          <w:sz w:val="24"/>
          <w:szCs w:val="24"/>
        </w:rPr>
      </w:pPr>
    </w:p>
    <w:p w:rsidR="00225B56" w:rsidRPr="001E19F2" w:rsidRDefault="00225B56" w:rsidP="005D10B8">
      <w:pPr>
        <w:rPr>
          <w:b/>
          <w:sz w:val="24"/>
          <w:szCs w:val="24"/>
        </w:rPr>
      </w:pPr>
    </w:p>
    <w:tbl>
      <w:tblPr>
        <w:tblW w:w="9720" w:type="dxa"/>
        <w:tblInd w:w="95" w:type="dxa"/>
        <w:tblLook w:val="04A0"/>
      </w:tblPr>
      <w:tblGrid>
        <w:gridCol w:w="1060"/>
        <w:gridCol w:w="1060"/>
        <w:gridCol w:w="1060"/>
        <w:gridCol w:w="1060"/>
        <w:gridCol w:w="1060"/>
        <w:gridCol w:w="1060"/>
        <w:gridCol w:w="1060"/>
        <w:gridCol w:w="1060"/>
        <w:gridCol w:w="1060"/>
        <w:gridCol w:w="180"/>
      </w:tblGrid>
      <w:tr w:rsidR="00225B56" w:rsidRPr="001E19F2" w:rsidTr="00225B56">
        <w:trPr>
          <w:trHeight w:val="402"/>
        </w:trPr>
        <w:tc>
          <w:tcPr>
            <w:tcW w:w="9720" w:type="dxa"/>
            <w:gridSpan w:val="10"/>
            <w:shd w:val="clear" w:color="000000" w:fill="FFFFFF"/>
            <w:hideMark/>
          </w:tcPr>
          <w:p w:rsidR="00225B56" w:rsidRPr="001E19F2" w:rsidRDefault="00225B56" w:rsidP="00225B56">
            <w:pPr>
              <w:widowControl/>
              <w:jc w:val="left"/>
              <w:rPr>
                <w:rFonts w:ascii="宋体" w:hAnsi="宋体" w:cs="Arial"/>
                <w:b/>
                <w:bCs/>
                <w:kern w:val="0"/>
                <w:sz w:val="24"/>
                <w:szCs w:val="24"/>
              </w:rPr>
            </w:pPr>
            <w:r w:rsidRPr="001E19F2">
              <w:rPr>
                <w:rFonts w:ascii="宋体" w:hAnsi="宋体" w:cs="Arial" w:hint="eastAsia"/>
                <w:b/>
                <w:bCs/>
                <w:kern w:val="0"/>
                <w:sz w:val="24"/>
                <w:szCs w:val="24"/>
              </w:rPr>
              <w:t>法学院/马克思主义学院</w:t>
            </w:r>
          </w:p>
        </w:tc>
      </w:tr>
      <w:tr w:rsidR="00225B56" w:rsidRPr="001E19F2" w:rsidTr="00225B56">
        <w:trPr>
          <w:trHeight w:val="402"/>
        </w:trPr>
        <w:tc>
          <w:tcPr>
            <w:tcW w:w="9720" w:type="dxa"/>
            <w:gridSpan w:val="10"/>
            <w:shd w:val="clear" w:color="000000" w:fill="FFFFFF"/>
            <w:hideMark/>
          </w:tcPr>
          <w:p w:rsidR="00225B56" w:rsidRPr="001E19F2" w:rsidRDefault="00225B56" w:rsidP="00225B56">
            <w:pPr>
              <w:widowControl/>
              <w:jc w:val="left"/>
              <w:rPr>
                <w:rFonts w:ascii="宋体" w:hAnsi="宋体" w:cs="Arial"/>
                <w:b/>
                <w:bCs/>
                <w:kern w:val="0"/>
                <w:sz w:val="24"/>
                <w:szCs w:val="24"/>
              </w:rPr>
            </w:pPr>
            <w:r w:rsidRPr="001E19F2">
              <w:rPr>
                <w:rFonts w:ascii="宋体" w:hAnsi="宋体" w:cs="Arial" w:hint="eastAsia"/>
                <w:b/>
                <w:bCs/>
                <w:kern w:val="0"/>
                <w:sz w:val="24"/>
                <w:szCs w:val="24"/>
              </w:rPr>
              <w:t>代表团团长：文四英         副团长:</w:t>
            </w:r>
            <w:proofErr w:type="gramStart"/>
            <w:r w:rsidRPr="001E19F2">
              <w:rPr>
                <w:rFonts w:ascii="宋体" w:hAnsi="宋体" w:cs="Arial" w:hint="eastAsia"/>
                <w:b/>
                <w:bCs/>
                <w:kern w:val="0"/>
                <w:sz w:val="24"/>
                <w:szCs w:val="24"/>
              </w:rPr>
              <w:t>尹</w:t>
            </w:r>
            <w:proofErr w:type="gramEnd"/>
            <w:r w:rsidRPr="001E19F2">
              <w:rPr>
                <w:rFonts w:ascii="宋体" w:hAnsi="宋体" w:cs="Arial" w:hint="eastAsia"/>
                <w:b/>
                <w:bCs/>
                <w:kern w:val="0"/>
                <w:sz w:val="24"/>
                <w:szCs w:val="24"/>
              </w:rPr>
              <w:t xml:space="preserve"> 航          教练：</w:t>
            </w:r>
            <w:r w:rsidR="000118B5" w:rsidRPr="001E19F2">
              <w:rPr>
                <w:rFonts w:ascii="宋体" w:hAnsi="宋体" w:cs="Arial" w:hint="eastAsia"/>
                <w:b/>
                <w:bCs/>
                <w:kern w:val="0"/>
                <w:sz w:val="24"/>
                <w:szCs w:val="24"/>
              </w:rPr>
              <w:t xml:space="preserve">杨  青   杜 璠 </w:t>
            </w:r>
          </w:p>
        </w:tc>
      </w:tr>
      <w:tr w:rsidR="00225B56" w:rsidRPr="001E19F2" w:rsidTr="00225B56">
        <w:trPr>
          <w:trHeight w:val="402"/>
        </w:trPr>
        <w:tc>
          <w:tcPr>
            <w:tcW w:w="9720" w:type="dxa"/>
            <w:gridSpan w:val="10"/>
            <w:shd w:val="clear" w:color="000000" w:fill="FFFFFF"/>
            <w:hideMark/>
          </w:tcPr>
          <w:p w:rsidR="00225B56" w:rsidRPr="001E19F2" w:rsidRDefault="00225B56" w:rsidP="00225B56">
            <w:pPr>
              <w:widowControl/>
              <w:jc w:val="left"/>
              <w:rPr>
                <w:rFonts w:ascii="宋体" w:hAnsi="宋体" w:cs="Arial"/>
                <w:b/>
                <w:bCs/>
                <w:kern w:val="0"/>
                <w:sz w:val="24"/>
                <w:szCs w:val="24"/>
              </w:rPr>
            </w:pPr>
            <w:r w:rsidRPr="001E19F2">
              <w:rPr>
                <w:rFonts w:ascii="宋体" w:hAnsi="宋体" w:cs="Arial" w:hint="eastAsia"/>
                <w:b/>
                <w:bCs/>
                <w:kern w:val="0"/>
                <w:sz w:val="24"/>
                <w:szCs w:val="24"/>
              </w:rPr>
              <w:t>男子组</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1601</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1602</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1603</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1607</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1608</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1609</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1613</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1614</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1615</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陈思博</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吴存伟</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张伯平</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刘鑫裕</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夏梓秋</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简远国</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杨肖舜</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张健尧</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蒋永传</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lastRenderedPageBreak/>
              <w:t>1619</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1621</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1623</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1627</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1631</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1632</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1650</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李唐</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潘成慧</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赵培</w:t>
            </w:r>
            <w:proofErr w:type="gramStart"/>
            <w:r w:rsidRPr="001E19F2">
              <w:rPr>
                <w:rFonts w:ascii="宋体" w:hAnsi="宋体" w:cs="Arial" w:hint="eastAsia"/>
                <w:b/>
                <w:bCs/>
                <w:kern w:val="0"/>
                <w:sz w:val="20"/>
                <w:szCs w:val="20"/>
              </w:rPr>
              <w:t>浩</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徐灏</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王坤</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王帝</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赵靖洲</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r>
    </w:tbl>
    <w:p w:rsidR="00225B56" w:rsidRPr="001E19F2" w:rsidRDefault="00225B56" w:rsidP="00225B56">
      <w:pPr>
        <w:rPr>
          <w:b/>
          <w:sz w:val="24"/>
          <w:szCs w:val="24"/>
        </w:rPr>
      </w:pPr>
      <w:r w:rsidRPr="001E19F2">
        <w:rPr>
          <w:b/>
          <w:sz w:val="24"/>
          <w:szCs w:val="24"/>
        </w:rPr>
        <w:t>女子组</w:t>
      </w:r>
    </w:p>
    <w:tbl>
      <w:tblPr>
        <w:tblW w:w="9540" w:type="dxa"/>
        <w:tblInd w:w="98" w:type="dxa"/>
        <w:tblLook w:val="04A0"/>
      </w:tblPr>
      <w:tblGrid>
        <w:gridCol w:w="1060"/>
        <w:gridCol w:w="1060"/>
        <w:gridCol w:w="1060"/>
        <w:gridCol w:w="1060"/>
        <w:gridCol w:w="1060"/>
        <w:gridCol w:w="1060"/>
        <w:gridCol w:w="1060"/>
        <w:gridCol w:w="1060"/>
        <w:gridCol w:w="1060"/>
      </w:tblGrid>
      <w:tr w:rsidR="00225B56" w:rsidRPr="001E19F2" w:rsidTr="00225B56">
        <w:trPr>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1604</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1606</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1610</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1612</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1616</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1617</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1618</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1620</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1622</w:t>
            </w:r>
          </w:p>
        </w:tc>
      </w:tr>
      <w:tr w:rsidR="00225B56" w:rsidRPr="001E19F2" w:rsidTr="00225B56">
        <w:trPr>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兰昊</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张珂</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刘畅</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韩京晏</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邵庆</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周童</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许珂</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张欣丽</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房昕</w:t>
            </w:r>
          </w:p>
        </w:tc>
      </w:tr>
      <w:tr w:rsidR="00225B56" w:rsidRPr="001E19F2" w:rsidTr="00225B56">
        <w:trPr>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1624</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1626</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1628</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1629</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1630</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1633</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1634</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1635</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1636</w:t>
            </w:r>
          </w:p>
        </w:tc>
      </w:tr>
      <w:tr w:rsidR="00225B56" w:rsidRPr="001E19F2" w:rsidTr="00225B56">
        <w:trPr>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李雅欣</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韩林轩</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余舒敏</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吴紫墨</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李傲楠</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马陈明</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德庆央宗</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谷家旋</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安伊童</w:t>
            </w:r>
            <w:proofErr w:type="gramEnd"/>
          </w:p>
        </w:tc>
      </w:tr>
      <w:tr w:rsidR="007A2236" w:rsidRPr="001E19F2" w:rsidTr="00225B56">
        <w:trPr>
          <w:trHeight w:val="360"/>
        </w:trPr>
        <w:tc>
          <w:tcPr>
            <w:tcW w:w="1060" w:type="dxa"/>
            <w:tcBorders>
              <w:top w:val="nil"/>
              <w:left w:val="nil"/>
              <w:bottom w:val="nil"/>
              <w:right w:val="nil"/>
            </w:tcBorders>
            <w:shd w:val="clear" w:color="000000" w:fill="FFFFFF"/>
            <w:hideMark/>
          </w:tcPr>
          <w:p w:rsidR="007A2236" w:rsidRPr="001E19F2" w:rsidRDefault="007A223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1637</w:t>
            </w:r>
          </w:p>
        </w:tc>
        <w:tc>
          <w:tcPr>
            <w:tcW w:w="1060" w:type="dxa"/>
            <w:tcBorders>
              <w:top w:val="nil"/>
              <w:left w:val="nil"/>
              <w:bottom w:val="nil"/>
              <w:right w:val="nil"/>
            </w:tcBorders>
            <w:shd w:val="clear" w:color="000000" w:fill="FFFFFF"/>
            <w:hideMark/>
          </w:tcPr>
          <w:p w:rsidR="007A2236" w:rsidRPr="001E19F2" w:rsidRDefault="007A2236"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1640</w:t>
            </w:r>
          </w:p>
        </w:tc>
        <w:tc>
          <w:tcPr>
            <w:tcW w:w="1060" w:type="dxa"/>
            <w:tcBorders>
              <w:top w:val="nil"/>
              <w:left w:val="nil"/>
              <w:bottom w:val="nil"/>
              <w:right w:val="nil"/>
            </w:tcBorders>
            <w:shd w:val="clear" w:color="000000" w:fill="FFFFFF"/>
            <w:hideMark/>
          </w:tcPr>
          <w:p w:rsidR="007A2236" w:rsidRPr="001E19F2" w:rsidRDefault="007A2236"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1641</w:t>
            </w:r>
          </w:p>
        </w:tc>
        <w:tc>
          <w:tcPr>
            <w:tcW w:w="1060" w:type="dxa"/>
            <w:tcBorders>
              <w:top w:val="nil"/>
              <w:left w:val="nil"/>
              <w:bottom w:val="nil"/>
              <w:right w:val="nil"/>
            </w:tcBorders>
            <w:shd w:val="clear" w:color="000000" w:fill="FFFFFF"/>
            <w:hideMark/>
          </w:tcPr>
          <w:p w:rsidR="007A2236" w:rsidRPr="001E19F2" w:rsidRDefault="007A2236"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1642</w:t>
            </w:r>
          </w:p>
        </w:tc>
        <w:tc>
          <w:tcPr>
            <w:tcW w:w="1060" w:type="dxa"/>
            <w:tcBorders>
              <w:top w:val="nil"/>
              <w:left w:val="nil"/>
              <w:bottom w:val="nil"/>
              <w:right w:val="nil"/>
            </w:tcBorders>
            <w:shd w:val="clear" w:color="000000" w:fill="FFFFFF"/>
            <w:hideMark/>
          </w:tcPr>
          <w:p w:rsidR="007A2236" w:rsidRPr="001E19F2" w:rsidRDefault="007A2236"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1644</w:t>
            </w:r>
          </w:p>
        </w:tc>
        <w:tc>
          <w:tcPr>
            <w:tcW w:w="1060" w:type="dxa"/>
            <w:tcBorders>
              <w:top w:val="nil"/>
              <w:left w:val="nil"/>
              <w:bottom w:val="nil"/>
              <w:right w:val="nil"/>
            </w:tcBorders>
            <w:shd w:val="clear" w:color="000000" w:fill="FFFFFF"/>
            <w:hideMark/>
          </w:tcPr>
          <w:p w:rsidR="007A2236" w:rsidRPr="001E19F2" w:rsidRDefault="007A2236" w:rsidP="00225B56">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7A2236" w:rsidRPr="001E19F2" w:rsidRDefault="007A2236" w:rsidP="00225B56">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7A2236" w:rsidRPr="001E19F2" w:rsidRDefault="007A2236" w:rsidP="007A2236">
            <w:pPr>
              <w:widowControl/>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7A2236" w:rsidRPr="001E19F2" w:rsidRDefault="007A223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r>
      <w:tr w:rsidR="007A2236" w:rsidRPr="001E19F2" w:rsidTr="00225B56">
        <w:trPr>
          <w:trHeight w:val="360"/>
        </w:trPr>
        <w:tc>
          <w:tcPr>
            <w:tcW w:w="1060" w:type="dxa"/>
            <w:tcBorders>
              <w:top w:val="nil"/>
              <w:left w:val="nil"/>
              <w:bottom w:val="nil"/>
              <w:right w:val="nil"/>
            </w:tcBorders>
            <w:shd w:val="clear" w:color="000000" w:fill="FFFFFF"/>
            <w:hideMark/>
          </w:tcPr>
          <w:p w:rsidR="007A2236" w:rsidRPr="001E19F2" w:rsidRDefault="007A223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郭丛星</w:t>
            </w:r>
          </w:p>
        </w:tc>
        <w:tc>
          <w:tcPr>
            <w:tcW w:w="1060" w:type="dxa"/>
            <w:tcBorders>
              <w:top w:val="nil"/>
              <w:left w:val="nil"/>
              <w:bottom w:val="nil"/>
              <w:right w:val="nil"/>
            </w:tcBorders>
            <w:shd w:val="clear" w:color="000000" w:fill="FFFFFF"/>
            <w:hideMark/>
          </w:tcPr>
          <w:p w:rsidR="007A2236" w:rsidRPr="001E19F2" w:rsidRDefault="007A2236"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黎敏</w:t>
            </w:r>
          </w:p>
        </w:tc>
        <w:tc>
          <w:tcPr>
            <w:tcW w:w="1060" w:type="dxa"/>
            <w:tcBorders>
              <w:top w:val="nil"/>
              <w:left w:val="nil"/>
              <w:bottom w:val="nil"/>
              <w:right w:val="nil"/>
            </w:tcBorders>
            <w:shd w:val="clear" w:color="000000" w:fill="FFFFFF"/>
            <w:hideMark/>
          </w:tcPr>
          <w:p w:rsidR="007A2236" w:rsidRPr="001E19F2" w:rsidRDefault="007A2236"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李玉</w:t>
            </w:r>
          </w:p>
        </w:tc>
        <w:tc>
          <w:tcPr>
            <w:tcW w:w="1060" w:type="dxa"/>
            <w:tcBorders>
              <w:top w:val="nil"/>
              <w:left w:val="nil"/>
              <w:bottom w:val="nil"/>
              <w:right w:val="nil"/>
            </w:tcBorders>
            <w:shd w:val="clear" w:color="000000" w:fill="FFFFFF"/>
            <w:hideMark/>
          </w:tcPr>
          <w:p w:rsidR="007A2236" w:rsidRPr="001E19F2" w:rsidRDefault="007A2236"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任瑞雪</w:t>
            </w:r>
          </w:p>
        </w:tc>
        <w:tc>
          <w:tcPr>
            <w:tcW w:w="1060" w:type="dxa"/>
            <w:tcBorders>
              <w:top w:val="nil"/>
              <w:left w:val="nil"/>
              <w:bottom w:val="nil"/>
              <w:right w:val="nil"/>
            </w:tcBorders>
            <w:shd w:val="clear" w:color="000000" w:fill="FFFFFF"/>
            <w:hideMark/>
          </w:tcPr>
          <w:p w:rsidR="007A2236" w:rsidRPr="001E19F2" w:rsidRDefault="007A2236"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王嫒媛</w:t>
            </w:r>
          </w:p>
        </w:tc>
        <w:tc>
          <w:tcPr>
            <w:tcW w:w="1060" w:type="dxa"/>
            <w:tcBorders>
              <w:top w:val="nil"/>
              <w:left w:val="nil"/>
              <w:bottom w:val="nil"/>
              <w:right w:val="nil"/>
            </w:tcBorders>
            <w:shd w:val="clear" w:color="000000" w:fill="FFFFFF"/>
            <w:hideMark/>
          </w:tcPr>
          <w:p w:rsidR="007A2236" w:rsidRPr="001E19F2" w:rsidRDefault="007A2236" w:rsidP="00225B56">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7A2236" w:rsidRPr="001E19F2" w:rsidRDefault="007A2236" w:rsidP="00225B56">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7A2236" w:rsidRPr="001E19F2" w:rsidRDefault="007A2236" w:rsidP="00225B56">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7A2236" w:rsidRPr="001E19F2" w:rsidRDefault="007A223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r>
    </w:tbl>
    <w:p w:rsidR="00225B56" w:rsidRPr="001E19F2" w:rsidRDefault="00225B56" w:rsidP="005D10B8">
      <w:pPr>
        <w:rPr>
          <w:b/>
          <w:sz w:val="24"/>
          <w:szCs w:val="24"/>
        </w:rPr>
      </w:pPr>
    </w:p>
    <w:p w:rsidR="00225B56" w:rsidRPr="001E19F2" w:rsidRDefault="00225B56" w:rsidP="005D10B8">
      <w:pPr>
        <w:rPr>
          <w:b/>
          <w:sz w:val="24"/>
          <w:szCs w:val="24"/>
        </w:rPr>
      </w:pPr>
    </w:p>
    <w:tbl>
      <w:tblPr>
        <w:tblW w:w="9720" w:type="dxa"/>
        <w:tblInd w:w="95" w:type="dxa"/>
        <w:tblLook w:val="04A0"/>
      </w:tblPr>
      <w:tblGrid>
        <w:gridCol w:w="1060"/>
        <w:gridCol w:w="1060"/>
        <w:gridCol w:w="1060"/>
        <w:gridCol w:w="1060"/>
        <w:gridCol w:w="1060"/>
        <w:gridCol w:w="1060"/>
        <w:gridCol w:w="1060"/>
        <w:gridCol w:w="1060"/>
        <w:gridCol w:w="1060"/>
        <w:gridCol w:w="180"/>
      </w:tblGrid>
      <w:tr w:rsidR="00225B56" w:rsidRPr="001E19F2" w:rsidTr="00225B56">
        <w:trPr>
          <w:trHeight w:val="402"/>
        </w:trPr>
        <w:tc>
          <w:tcPr>
            <w:tcW w:w="9720" w:type="dxa"/>
            <w:gridSpan w:val="10"/>
            <w:tcBorders>
              <w:top w:val="nil"/>
              <w:left w:val="nil"/>
              <w:bottom w:val="nil"/>
              <w:right w:val="nil"/>
            </w:tcBorders>
            <w:shd w:val="clear" w:color="000000" w:fill="FFFFFF"/>
            <w:hideMark/>
          </w:tcPr>
          <w:p w:rsidR="00225B56" w:rsidRPr="001E19F2" w:rsidRDefault="00225B56" w:rsidP="00225B56">
            <w:pPr>
              <w:widowControl/>
              <w:jc w:val="left"/>
              <w:rPr>
                <w:rFonts w:ascii="宋体" w:hAnsi="宋体" w:cs="Arial"/>
                <w:b/>
                <w:bCs/>
                <w:kern w:val="0"/>
                <w:sz w:val="24"/>
                <w:szCs w:val="24"/>
              </w:rPr>
            </w:pPr>
            <w:r w:rsidRPr="001E19F2">
              <w:rPr>
                <w:rFonts w:ascii="宋体" w:hAnsi="宋体" w:cs="Arial" w:hint="eastAsia"/>
                <w:b/>
                <w:bCs/>
                <w:kern w:val="0"/>
                <w:sz w:val="24"/>
                <w:szCs w:val="24"/>
              </w:rPr>
              <w:t>外国语学院</w:t>
            </w:r>
          </w:p>
        </w:tc>
      </w:tr>
      <w:tr w:rsidR="00225B56" w:rsidRPr="001E19F2" w:rsidTr="00225B56">
        <w:trPr>
          <w:trHeight w:val="402"/>
        </w:trPr>
        <w:tc>
          <w:tcPr>
            <w:tcW w:w="9720" w:type="dxa"/>
            <w:gridSpan w:val="10"/>
            <w:tcBorders>
              <w:top w:val="nil"/>
              <w:left w:val="nil"/>
              <w:bottom w:val="nil"/>
              <w:right w:val="nil"/>
            </w:tcBorders>
            <w:shd w:val="clear" w:color="000000" w:fill="FFFFFF"/>
            <w:hideMark/>
          </w:tcPr>
          <w:p w:rsidR="00225B56" w:rsidRPr="001E19F2" w:rsidRDefault="00225B56" w:rsidP="000118B5">
            <w:pPr>
              <w:widowControl/>
              <w:jc w:val="left"/>
              <w:rPr>
                <w:rFonts w:ascii="宋体" w:hAnsi="宋体" w:cs="Arial"/>
                <w:b/>
                <w:bCs/>
                <w:kern w:val="0"/>
                <w:sz w:val="24"/>
                <w:szCs w:val="24"/>
              </w:rPr>
            </w:pPr>
            <w:r w:rsidRPr="001E19F2">
              <w:rPr>
                <w:rFonts w:ascii="宋体" w:hAnsi="宋体" w:cs="Arial" w:hint="eastAsia"/>
                <w:b/>
                <w:bCs/>
                <w:kern w:val="0"/>
                <w:sz w:val="24"/>
                <w:szCs w:val="24"/>
              </w:rPr>
              <w:t>代表团团长：任金晶         副团长:张 悦          教练：</w:t>
            </w:r>
            <w:r w:rsidR="000118B5" w:rsidRPr="001E19F2">
              <w:rPr>
                <w:rFonts w:ascii="宋体" w:hAnsi="宋体" w:cs="Arial" w:hint="eastAsia"/>
                <w:b/>
                <w:bCs/>
                <w:kern w:val="0"/>
                <w:sz w:val="24"/>
                <w:szCs w:val="24"/>
              </w:rPr>
              <w:t>何  议   栾先乔</w:t>
            </w:r>
          </w:p>
        </w:tc>
      </w:tr>
      <w:tr w:rsidR="00225B56" w:rsidRPr="001E19F2" w:rsidTr="00225B56">
        <w:trPr>
          <w:trHeight w:val="402"/>
        </w:trPr>
        <w:tc>
          <w:tcPr>
            <w:tcW w:w="9720" w:type="dxa"/>
            <w:gridSpan w:val="10"/>
            <w:tcBorders>
              <w:top w:val="nil"/>
              <w:left w:val="nil"/>
              <w:bottom w:val="nil"/>
              <w:right w:val="nil"/>
            </w:tcBorders>
            <w:shd w:val="clear" w:color="000000" w:fill="FFFFFF"/>
            <w:hideMark/>
          </w:tcPr>
          <w:p w:rsidR="00225B56" w:rsidRPr="001E19F2" w:rsidRDefault="00225B56" w:rsidP="00225B56">
            <w:pPr>
              <w:widowControl/>
              <w:jc w:val="left"/>
              <w:rPr>
                <w:rFonts w:ascii="宋体" w:hAnsi="宋体" w:cs="Arial"/>
                <w:b/>
                <w:bCs/>
                <w:kern w:val="0"/>
                <w:sz w:val="24"/>
                <w:szCs w:val="24"/>
              </w:rPr>
            </w:pPr>
            <w:r w:rsidRPr="001E19F2">
              <w:rPr>
                <w:rFonts w:ascii="宋体" w:hAnsi="宋体" w:cs="Arial" w:hint="eastAsia"/>
                <w:b/>
                <w:bCs/>
                <w:kern w:val="0"/>
                <w:sz w:val="24"/>
                <w:szCs w:val="24"/>
              </w:rPr>
              <w:t>男子组</w:t>
            </w:r>
          </w:p>
        </w:tc>
      </w:tr>
      <w:tr w:rsidR="00FE504E"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FE504E" w:rsidRPr="001E19F2" w:rsidRDefault="00FE504E"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1751</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175</w:t>
            </w:r>
            <w:r>
              <w:rPr>
                <w:rFonts w:ascii="宋体" w:hAnsi="宋体" w:cs="Arial" w:hint="eastAsia"/>
                <w:b/>
                <w:bCs/>
                <w:kern w:val="0"/>
                <w:sz w:val="20"/>
                <w:szCs w:val="20"/>
              </w:rPr>
              <w:t>2</w:t>
            </w:r>
          </w:p>
        </w:tc>
        <w:tc>
          <w:tcPr>
            <w:tcW w:w="1060" w:type="dxa"/>
            <w:tcBorders>
              <w:top w:val="nil"/>
              <w:left w:val="nil"/>
              <w:bottom w:val="nil"/>
              <w:right w:val="nil"/>
            </w:tcBorders>
            <w:shd w:val="clear" w:color="000000" w:fill="FFFFFF"/>
            <w:hideMark/>
          </w:tcPr>
          <w:p w:rsidR="00FE504E" w:rsidRPr="001E19F2" w:rsidRDefault="00FE504E"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1753</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175</w:t>
            </w:r>
            <w:r>
              <w:rPr>
                <w:rFonts w:ascii="宋体" w:hAnsi="宋体" w:cs="Arial" w:hint="eastAsia"/>
                <w:b/>
                <w:bCs/>
                <w:kern w:val="0"/>
                <w:sz w:val="20"/>
                <w:szCs w:val="20"/>
              </w:rPr>
              <w:t>4</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w:t>
            </w:r>
            <w:r>
              <w:rPr>
                <w:rFonts w:ascii="宋体" w:hAnsi="宋体" w:cs="Arial" w:hint="eastAsia"/>
                <w:b/>
                <w:bCs/>
                <w:kern w:val="0"/>
                <w:sz w:val="20"/>
                <w:szCs w:val="20"/>
              </w:rPr>
              <w:t>55</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Pr>
                <w:rFonts w:ascii="宋体" w:hAnsi="宋体" w:cs="Arial" w:hint="eastAsia"/>
                <w:b/>
                <w:bCs/>
                <w:kern w:val="0"/>
                <w:sz w:val="20"/>
                <w:szCs w:val="20"/>
              </w:rPr>
              <w:t>0</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Pr>
                <w:rFonts w:ascii="宋体" w:hAnsi="宋体" w:cs="Arial" w:hint="eastAsia"/>
                <w:b/>
                <w:bCs/>
                <w:kern w:val="0"/>
                <w:sz w:val="20"/>
                <w:szCs w:val="20"/>
              </w:rPr>
              <w:t>1</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Pr>
                <w:rFonts w:ascii="宋体" w:hAnsi="宋体" w:cs="Arial" w:hint="eastAsia"/>
                <w:b/>
                <w:bCs/>
                <w:kern w:val="0"/>
                <w:sz w:val="20"/>
                <w:szCs w:val="20"/>
              </w:rPr>
              <w:t>2</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Pr>
                <w:rFonts w:ascii="宋体" w:hAnsi="宋体" w:cs="Arial" w:hint="eastAsia"/>
                <w:b/>
                <w:bCs/>
                <w:kern w:val="0"/>
                <w:sz w:val="20"/>
                <w:szCs w:val="20"/>
              </w:rPr>
              <w:t>3</w:t>
            </w:r>
          </w:p>
        </w:tc>
      </w:tr>
      <w:tr w:rsidR="00FE504E"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FE504E" w:rsidRPr="001E19F2" w:rsidRDefault="00FE504E"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栾先乔</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张宇宁</w:t>
            </w:r>
          </w:p>
        </w:tc>
        <w:tc>
          <w:tcPr>
            <w:tcW w:w="1060" w:type="dxa"/>
            <w:tcBorders>
              <w:top w:val="nil"/>
              <w:left w:val="nil"/>
              <w:bottom w:val="nil"/>
              <w:right w:val="nil"/>
            </w:tcBorders>
            <w:shd w:val="clear" w:color="000000" w:fill="FFFFFF"/>
            <w:hideMark/>
          </w:tcPr>
          <w:p w:rsidR="00FE504E" w:rsidRPr="001E19F2" w:rsidRDefault="00FE504E"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陈见萌</w:t>
            </w:r>
            <w:proofErr w:type="gramEnd"/>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韩鹏</w:t>
            </w:r>
            <w:proofErr w:type="gramEnd"/>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魏永嘉</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刘添硕</w:t>
            </w:r>
            <w:proofErr w:type="gramEnd"/>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李路</w:t>
            </w:r>
            <w:proofErr w:type="gramStart"/>
            <w:r w:rsidRPr="001E19F2">
              <w:rPr>
                <w:rFonts w:ascii="宋体" w:hAnsi="宋体" w:cs="Arial" w:hint="eastAsia"/>
                <w:b/>
                <w:bCs/>
                <w:kern w:val="0"/>
                <w:sz w:val="20"/>
                <w:szCs w:val="20"/>
              </w:rPr>
              <w:t>埜</w:t>
            </w:r>
            <w:proofErr w:type="gramEnd"/>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王家琦</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蒋宏磊</w:t>
            </w:r>
          </w:p>
        </w:tc>
      </w:tr>
      <w:tr w:rsidR="00FE504E"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w:t>
            </w:r>
            <w:r>
              <w:rPr>
                <w:rFonts w:ascii="宋体" w:hAnsi="宋体" w:cs="Arial" w:hint="eastAsia"/>
                <w:b/>
                <w:bCs/>
                <w:kern w:val="0"/>
                <w:sz w:val="20"/>
                <w:szCs w:val="20"/>
              </w:rPr>
              <w:t>64</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Pr>
                <w:rFonts w:ascii="宋体" w:hAnsi="宋体" w:cs="Arial" w:hint="eastAsia"/>
                <w:b/>
                <w:bCs/>
                <w:kern w:val="0"/>
                <w:sz w:val="20"/>
                <w:szCs w:val="20"/>
              </w:rPr>
              <w:t>5</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Pr>
                <w:rFonts w:ascii="宋体" w:hAnsi="宋体" w:cs="Arial" w:hint="eastAsia"/>
                <w:b/>
                <w:bCs/>
                <w:kern w:val="0"/>
                <w:sz w:val="20"/>
                <w:szCs w:val="20"/>
              </w:rPr>
              <w:t>6</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Pr>
                <w:rFonts w:ascii="宋体" w:hAnsi="宋体" w:cs="Arial" w:hint="eastAsia"/>
                <w:b/>
                <w:bCs/>
                <w:kern w:val="0"/>
                <w:sz w:val="20"/>
                <w:szCs w:val="20"/>
              </w:rPr>
              <w:t>7</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Pr>
                <w:rFonts w:ascii="宋体" w:hAnsi="宋体" w:cs="Arial" w:hint="eastAsia"/>
                <w:b/>
                <w:bCs/>
                <w:kern w:val="0"/>
                <w:sz w:val="20"/>
                <w:szCs w:val="20"/>
              </w:rPr>
              <w:t>8</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Pr>
                <w:rFonts w:ascii="宋体" w:hAnsi="宋体" w:cs="Arial" w:hint="eastAsia"/>
                <w:b/>
                <w:bCs/>
                <w:kern w:val="0"/>
                <w:sz w:val="20"/>
                <w:szCs w:val="20"/>
              </w:rPr>
              <w:t>9</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w:t>
            </w:r>
            <w:r>
              <w:rPr>
                <w:rFonts w:ascii="宋体" w:hAnsi="宋体" w:cs="Arial" w:hint="eastAsia"/>
                <w:b/>
                <w:bCs/>
                <w:kern w:val="0"/>
                <w:sz w:val="20"/>
                <w:szCs w:val="20"/>
              </w:rPr>
              <w:t>70</w:t>
            </w:r>
          </w:p>
        </w:tc>
        <w:tc>
          <w:tcPr>
            <w:tcW w:w="1060" w:type="dxa"/>
            <w:tcBorders>
              <w:top w:val="nil"/>
              <w:left w:val="nil"/>
              <w:bottom w:val="nil"/>
              <w:right w:val="nil"/>
            </w:tcBorders>
            <w:shd w:val="clear" w:color="000000" w:fill="FFFFFF"/>
            <w:hideMark/>
          </w:tcPr>
          <w:p w:rsidR="00FE504E" w:rsidRPr="001E19F2" w:rsidRDefault="00FE504E" w:rsidP="00FE504E">
            <w:pPr>
              <w:widowControl/>
              <w:jc w:val="center"/>
              <w:rPr>
                <w:rFonts w:ascii="宋体" w:hAnsi="宋体" w:cs="Arial"/>
                <w:b/>
                <w:bCs/>
                <w:kern w:val="0"/>
                <w:sz w:val="20"/>
                <w:szCs w:val="20"/>
              </w:rPr>
            </w:pPr>
            <w:r w:rsidRPr="001E19F2">
              <w:rPr>
                <w:rFonts w:ascii="宋体" w:hAnsi="宋体" w:cs="Arial" w:hint="eastAsia"/>
                <w:b/>
                <w:bCs/>
                <w:kern w:val="0"/>
                <w:sz w:val="20"/>
                <w:szCs w:val="20"/>
              </w:rPr>
              <w:t>17</w:t>
            </w:r>
            <w:r>
              <w:rPr>
                <w:rFonts w:ascii="宋体" w:hAnsi="宋体" w:cs="Arial" w:hint="eastAsia"/>
                <w:b/>
                <w:bCs/>
                <w:kern w:val="0"/>
                <w:sz w:val="20"/>
                <w:szCs w:val="20"/>
              </w:rPr>
              <w:t>71</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p>
        </w:tc>
      </w:tr>
      <w:tr w:rsidR="00FE504E"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陈亦凡</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曲胜</w:t>
            </w:r>
            <w:proofErr w:type="gramEnd"/>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孙久龙</w:t>
            </w:r>
            <w:proofErr w:type="gramEnd"/>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金程皓</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侯佳俊</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古潇萌</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李鹏</w:t>
            </w:r>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赵春旭</w:t>
            </w:r>
            <w:proofErr w:type="gramEnd"/>
          </w:p>
        </w:tc>
        <w:tc>
          <w:tcPr>
            <w:tcW w:w="1060" w:type="dxa"/>
            <w:tcBorders>
              <w:top w:val="nil"/>
              <w:left w:val="nil"/>
              <w:bottom w:val="nil"/>
              <w:right w:val="nil"/>
            </w:tcBorders>
            <w:shd w:val="clear" w:color="000000" w:fill="FFFFFF"/>
            <w:hideMark/>
          </w:tcPr>
          <w:p w:rsidR="00FE504E" w:rsidRPr="001E19F2" w:rsidRDefault="00FE504E" w:rsidP="00847061">
            <w:pPr>
              <w:widowControl/>
              <w:jc w:val="center"/>
              <w:rPr>
                <w:rFonts w:ascii="宋体" w:hAnsi="宋体" w:cs="Arial"/>
                <w:b/>
                <w:bCs/>
                <w:kern w:val="0"/>
                <w:sz w:val="20"/>
                <w:szCs w:val="20"/>
              </w:rPr>
            </w:pPr>
          </w:p>
        </w:tc>
      </w:tr>
    </w:tbl>
    <w:p w:rsidR="00225B56" w:rsidRPr="001E19F2" w:rsidRDefault="00225B56" w:rsidP="00225B56">
      <w:pPr>
        <w:rPr>
          <w:b/>
          <w:sz w:val="24"/>
          <w:szCs w:val="24"/>
        </w:rPr>
      </w:pPr>
      <w:r w:rsidRPr="001E19F2">
        <w:rPr>
          <w:b/>
          <w:sz w:val="24"/>
          <w:szCs w:val="24"/>
        </w:rPr>
        <w:t>女子组</w:t>
      </w:r>
    </w:p>
    <w:tbl>
      <w:tblPr>
        <w:tblW w:w="9540" w:type="dxa"/>
        <w:tblInd w:w="98" w:type="dxa"/>
        <w:tblLook w:val="04A0"/>
      </w:tblPr>
      <w:tblGrid>
        <w:gridCol w:w="1060"/>
        <w:gridCol w:w="1060"/>
        <w:gridCol w:w="1060"/>
        <w:gridCol w:w="1060"/>
        <w:gridCol w:w="1060"/>
        <w:gridCol w:w="1060"/>
        <w:gridCol w:w="1060"/>
        <w:gridCol w:w="1060"/>
        <w:gridCol w:w="1060"/>
      </w:tblGrid>
      <w:tr w:rsidR="004C28CD" w:rsidRPr="001E19F2" w:rsidTr="00225B56">
        <w:trPr>
          <w:trHeight w:val="360"/>
        </w:trPr>
        <w:tc>
          <w:tcPr>
            <w:tcW w:w="1060" w:type="dxa"/>
            <w:tcBorders>
              <w:top w:val="nil"/>
              <w:left w:val="nil"/>
              <w:bottom w:val="nil"/>
              <w:right w:val="nil"/>
            </w:tcBorders>
            <w:shd w:val="clear" w:color="000000" w:fill="FFFFFF"/>
            <w:hideMark/>
          </w:tcPr>
          <w:p w:rsidR="004C28CD" w:rsidRPr="001E19F2" w:rsidRDefault="004C28CD"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1701</w:t>
            </w:r>
          </w:p>
        </w:tc>
        <w:tc>
          <w:tcPr>
            <w:tcW w:w="1060" w:type="dxa"/>
            <w:tcBorders>
              <w:top w:val="nil"/>
              <w:left w:val="nil"/>
              <w:bottom w:val="nil"/>
              <w:right w:val="nil"/>
            </w:tcBorders>
            <w:shd w:val="clear" w:color="000000" w:fill="FFFFFF"/>
            <w:hideMark/>
          </w:tcPr>
          <w:p w:rsidR="004C28CD" w:rsidRPr="001E19F2" w:rsidRDefault="004C28CD"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1702</w:t>
            </w:r>
          </w:p>
        </w:tc>
        <w:tc>
          <w:tcPr>
            <w:tcW w:w="1060" w:type="dxa"/>
            <w:tcBorders>
              <w:top w:val="nil"/>
              <w:left w:val="nil"/>
              <w:bottom w:val="nil"/>
              <w:right w:val="nil"/>
            </w:tcBorders>
            <w:shd w:val="clear" w:color="000000" w:fill="FFFFFF"/>
            <w:hideMark/>
          </w:tcPr>
          <w:p w:rsidR="004C28CD" w:rsidRPr="001E19F2" w:rsidRDefault="004C28CD"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1703</w:t>
            </w:r>
          </w:p>
        </w:tc>
        <w:tc>
          <w:tcPr>
            <w:tcW w:w="1060" w:type="dxa"/>
            <w:tcBorders>
              <w:top w:val="nil"/>
              <w:left w:val="nil"/>
              <w:bottom w:val="nil"/>
              <w:right w:val="nil"/>
            </w:tcBorders>
            <w:shd w:val="clear" w:color="000000" w:fill="FFFFFF"/>
            <w:hideMark/>
          </w:tcPr>
          <w:p w:rsidR="004C28CD" w:rsidRPr="001E19F2" w:rsidRDefault="004C28CD"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1704</w:t>
            </w:r>
          </w:p>
        </w:tc>
        <w:tc>
          <w:tcPr>
            <w:tcW w:w="1060" w:type="dxa"/>
            <w:tcBorders>
              <w:top w:val="nil"/>
              <w:left w:val="nil"/>
              <w:bottom w:val="nil"/>
              <w:right w:val="nil"/>
            </w:tcBorders>
            <w:shd w:val="clear" w:color="000000" w:fill="FFFFFF"/>
            <w:hideMark/>
          </w:tcPr>
          <w:p w:rsidR="004C28CD" w:rsidRPr="001E19F2" w:rsidRDefault="004C28CD"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1705</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1709</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1710</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1711</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1712</w:t>
            </w:r>
          </w:p>
        </w:tc>
      </w:tr>
      <w:tr w:rsidR="004C28CD" w:rsidRPr="001E19F2" w:rsidTr="00225B56">
        <w:trPr>
          <w:trHeight w:val="360"/>
        </w:trPr>
        <w:tc>
          <w:tcPr>
            <w:tcW w:w="1060" w:type="dxa"/>
            <w:tcBorders>
              <w:top w:val="nil"/>
              <w:left w:val="nil"/>
              <w:bottom w:val="nil"/>
              <w:right w:val="nil"/>
            </w:tcBorders>
            <w:shd w:val="clear" w:color="000000" w:fill="FFFFFF"/>
            <w:hideMark/>
          </w:tcPr>
          <w:p w:rsidR="004C28CD" w:rsidRPr="001E19F2" w:rsidRDefault="004C28CD"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赵金萍</w:t>
            </w:r>
          </w:p>
        </w:tc>
        <w:tc>
          <w:tcPr>
            <w:tcW w:w="1060" w:type="dxa"/>
            <w:tcBorders>
              <w:top w:val="nil"/>
              <w:left w:val="nil"/>
              <w:bottom w:val="nil"/>
              <w:right w:val="nil"/>
            </w:tcBorders>
            <w:shd w:val="clear" w:color="000000" w:fill="FFFFFF"/>
            <w:hideMark/>
          </w:tcPr>
          <w:p w:rsidR="004C28CD" w:rsidRPr="001E19F2" w:rsidRDefault="004C28CD"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徐逸凡</w:t>
            </w:r>
            <w:proofErr w:type="gramEnd"/>
          </w:p>
        </w:tc>
        <w:tc>
          <w:tcPr>
            <w:tcW w:w="1060" w:type="dxa"/>
            <w:tcBorders>
              <w:top w:val="nil"/>
              <w:left w:val="nil"/>
              <w:bottom w:val="nil"/>
              <w:right w:val="nil"/>
            </w:tcBorders>
            <w:shd w:val="clear" w:color="000000" w:fill="FFFFFF"/>
            <w:hideMark/>
          </w:tcPr>
          <w:p w:rsidR="004C28CD" w:rsidRPr="001E19F2" w:rsidRDefault="004C28CD"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牛向维</w:t>
            </w:r>
          </w:p>
        </w:tc>
        <w:tc>
          <w:tcPr>
            <w:tcW w:w="1060" w:type="dxa"/>
            <w:tcBorders>
              <w:top w:val="nil"/>
              <w:left w:val="nil"/>
              <w:bottom w:val="nil"/>
              <w:right w:val="nil"/>
            </w:tcBorders>
            <w:shd w:val="clear" w:color="000000" w:fill="FFFFFF"/>
            <w:hideMark/>
          </w:tcPr>
          <w:p w:rsidR="004C28CD" w:rsidRPr="001E19F2" w:rsidRDefault="004C28CD"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梁雅阁</w:t>
            </w:r>
            <w:proofErr w:type="gramEnd"/>
          </w:p>
        </w:tc>
        <w:tc>
          <w:tcPr>
            <w:tcW w:w="1060" w:type="dxa"/>
            <w:tcBorders>
              <w:top w:val="nil"/>
              <w:left w:val="nil"/>
              <w:bottom w:val="nil"/>
              <w:right w:val="nil"/>
            </w:tcBorders>
            <w:shd w:val="clear" w:color="000000" w:fill="FFFFFF"/>
            <w:hideMark/>
          </w:tcPr>
          <w:p w:rsidR="004C28CD" w:rsidRPr="001E19F2" w:rsidRDefault="004C28CD"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肖茗月</w:t>
            </w:r>
            <w:proofErr w:type="gramEnd"/>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韩菲</w:t>
            </w:r>
            <w:proofErr w:type="gramEnd"/>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李坤</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陈芯妍</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龚睿</w:t>
            </w:r>
          </w:p>
        </w:tc>
      </w:tr>
      <w:tr w:rsidR="004C28CD" w:rsidRPr="001E19F2" w:rsidTr="00225B56">
        <w:trPr>
          <w:trHeight w:val="360"/>
        </w:trPr>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1713</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1720</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1721</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1722</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1725</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1726</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1727</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1738</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1739</w:t>
            </w:r>
          </w:p>
        </w:tc>
      </w:tr>
      <w:tr w:rsidR="004C28CD" w:rsidRPr="001E19F2" w:rsidTr="00225B56">
        <w:trPr>
          <w:trHeight w:val="360"/>
        </w:trPr>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白雪</w:t>
            </w:r>
            <w:proofErr w:type="gramStart"/>
            <w:r w:rsidRPr="001E19F2">
              <w:rPr>
                <w:rFonts w:ascii="宋体" w:hAnsi="宋体" w:cs="Arial" w:hint="eastAsia"/>
                <w:b/>
                <w:bCs/>
                <w:kern w:val="0"/>
                <w:sz w:val="20"/>
                <w:szCs w:val="20"/>
              </w:rPr>
              <w:t>妍</w:t>
            </w:r>
            <w:proofErr w:type="gramEnd"/>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刘卉</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齐长伟</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李思雨</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郭颖</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刘彦伯</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林倩</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胡紫薇</w:t>
            </w:r>
          </w:p>
        </w:tc>
        <w:tc>
          <w:tcPr>
            <w:tcW w:w="1060" w:type="dxa"/>
            <w:tcBorders>
              <w:top w:val="nil"/>
              <w:left w:val="nil"/>
              <w:bottom w:val="nil"/>
              <w:right w:val="nil"/>
            </w:tcBorders>
            <w:shd w:val="clear" w:color="000000" w:fill="FFFFFF"/>
            <w:hideMark/>
          </w:tcPr>
          <w:p w:rsidR="004C28CD" w:rsidRPr="001E19F2" w:rsidRDefault="004C28CD"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李婕</w:t>
            </w:r>
          </w:p>
        </w:tc>
      </w:tr>
    </w:tbl>
    <w:p w:rsidR="00225B56" w:rsidRPr="001E19F2" w:rsidRDefault="00225B56" w:rsidP="005D10B8">
      <w:pPr>
        <w:rPr>
          <w:b/>
          <w:sz w:val="24"/>
          <w:szCs w:val="24"/>
        </w:rPr>
      </w:pPr>
    </w:p>
    <w:p w:rsidR="00225B56" w:rsidRPr="001E19F2" w:rsidRDefault="00225B56" w:rsidP="005D10B8">
      <w:pPr>
        <w:rPr>
          <w:b/>
          <w:sz w:val="24"/>
          <w:szCs w:val="24"/>
        </w:rPr>
      </w:pPr>
    </w:p>
    <w:tbl>
      <w:tblPr>
        <w:tblW w:w="9720" w:type="dxa"/>
        <w:tblInd w:w="95" w:type="dxa"/>
        <w:tblLook w:val="04A0"/>
      </w:tblPr>
      <w:tblGrid>
        <w:gridCol w:w="1060"/>
        <w:gridCol w:w="1060"/>
        <w:gridCol w:w="1060"/>
        <w:gridCol w:w="1060"/>
        <w:gridCol w:w="1060"/>
        <w:gridCol w:w="1060"/>
        <w:gridCol w:w="1060"/>
        <w:gridCol w:w="1060"/>
        <w:gridCol w:w="1060"/>
        <w:gridCol w:w="180"/>
      </w:tblGrid>
      <w:tr w:rsidR="00225B56" w:rsidRPr="001E19F2" w:rsidTr="00225B56">
        <w:trPr>
          <w:trHeight w:val="402"/>
        </w:trPr>
        <w:tc>
          <w:tcPr>
            <w:tcW w:w="9720" w:type="dxa"/>
            <w:gridSpan w:val="10"/>
            <w:tcBorders>
              <w:top w:val="nil"/>
              <w:left w:val="nil"/>
              <w:bottom w:val="nil"/>
              <w:right w:val="nil"/>
            </w:tcBorders>
            <w:shd w:val="clear" w:color="000000" w:fill="FFFFFF"/>
            <w:hideMark/>
          </w:tcPr>
          <w:p w:rsidR="00225B56" w:rsidRPr="001E19F2" w:rsidRDefault="00225B56" w:rsidP="00225B56">
            <w:pPr>
              <w:widowControl/>
              <w:jc w:val="left"/>
              <w:rPr>
                <w:rFonts w:ascii="宋体" w:hAnsi="宋体" w:cs="Arial"/>
                <w:b/>
                <w:bCs/>
                <w:kern w:val="0"/>
                <w:sz w:val="24"/>
                <w:szCs w:val="24"/>
              </w:rPr>
            </w:pPr>
            <w:r w:rsidRPr="001E19F2">
              <w:rPr>
                <w:rFonts w:ascii="宋体" w:hAnsi="宋体" w:cs="Arial" w:hint="eastAsia"/>
                <w:b/>
                <w:bCs/>
                <w:kern w:val="0"/>
                <w:sz w:val="24"/>
                <w:szCs w:val="24"/>
              </w:rPr>
              <w:t>艺术与传媒学院</w:t>
            </w:r>
          </w:p>
        </w:tc>
      </w:tr>
      <w:tr w:rsidR="00225B56" w:rsidRPr="001E19F2" w:rsidTr="00225B56">
        <w:trPr>
          <w:trHeight w:val="402"/>
        </w:trPr>
        <w:tc>
          <w:tcPr>
            <w:tcW w:w="9720" w:type="dxa"/>
            <w:gridSpan w:val="10"/>
            <w:tcBorders>
              <w:top w:val="nil"/>
              <w:left w:val="nil"/>
              <w:bottom w:val="nil"/>
              <w:right w:val="nil"/>
            </w:tcBorders>
            <w:shd w:val="clear" w:color="000000" w:fill="FFFFFF"/>
            <w:hideMark/>
          </w:tcPr>
          <w:p w:rsidR="00225B56" w:rsidRPr="001E19F2" w:rsidRDefault="00225B56" w:rsidP="00225B56">
            <w:pPr>
              <w:widowControl/>
              <w:jc w:val="left"/>
              <w:rPr>
                <w:rFonts w:asciiTheme="minorEastAsia" w:hAnsiTheme="minorEastAsia" w:cs="Arial"/>
                <w:b/>
                <w:bCs/>
                <w:kern w:val="0"/>
                <w:sz w:val="24"/>
                <w:szCs w:val="24"/>
              </w:rPr>
            </w:pPr>
            <w:r w:rsidRPr="001E19F2">
              <w:rPr>
                <w:rFonts w:asciiTheme="minorEastAsia" w:hAnsiTheme="minorEastAsia" w:cs="Arial" w:hint="eastAsia"/>
                <w:b/>
                <w:bCs/>
                <w:kern w:val="0"/>
                <w:sz w:val="24"/>
                <w:szCs w:val="24"/>
              </w:rPr>
              <w:t xml:space="preserve">代表团团长：刘  </w:t>
            </w:r>
            <w:proofErr w:type="gramStart"/>
            <w:r w:rsidRPr="001E19F2">
              <w:rPr>
                <w:rFonts w:asciiTheme="minorEastAsia" w:hAnsiTheme="minorEastAsia" w:cs="Arial" w:hint="eastAsia"/>
                <w:b/>
                <w:bCs/>
                <w:kern w:val="0"/>
                <w:sz w:val="24"/>
                <w:szCs w:val="24"/>
              </w:rPr>
              <w:t>晶</w:t>
            </w:r>
            <w:proofErr w:type="gramEnd"/>
            <w:r w:rsidRPr="001E19F2">
              <w:rPr>
                <w:rFonts w:asciiTheme="minorEastAsia" w:hAnsiTheme="minorEastAsia" w:cs="Arial" w:hint="eastAsia"/>
                <w:b/>
                <w:bCs/>
                <w:kern w:val="0"/>
                <w:sz w:val="24"/>
                <w:szCs w:val="24"/>
              </w:rPr>
              <w:t xml:space="preserve">         副团长:徐 亮          教练：</w:t>
            </w:r>
            <w:r w:rsidR="000118B5" w:rsidRPr="001E19F2">
              <w:rPr>
                <w:rFonts w:asciiTheme="minorEastAsia" w:hAnsiTheme="minorEastAsia" w:cs="Arial" w:hint="eastAsia"/>
                <w:b/>
                <w:bCs/>
                <w:kern w:val="0"/>
                <w:sz w:val="24"/>
                <w:szCs w:val="24"/>
              </w:rPr>
              <w:t xml:space="preserve">龚彦晖   刘  </w:t>
            </w:r>
            <w:proofErr w:type="gramStart"/>
            <w:r w:rsidR="000118B5" w:rsidRPr="001E19F2">
              <w:rPr>
                <w:rFonts w:asciiTheme="minorEastAsia" w:hAnsiTheme="minorEastAsia" w:cs="Arial" w:hint="eastAsia"/>
                <w:b/>
                <w:bCs/>
                <w:kern w:val="0"/>
                <w:sz w:val="24"/>
                <w:szCs w:val="24"/>
              </w:rPr>
              <w:t>鑫</w:t>
            </w:r>
            <w:proofErr w:type="gramEnd"/>
          </w:p>
        </w:tc>
      </w:tr>
      <w:tr w:rsidR="00225B56" w:rsidRPr="001E19F2" w:rsidTr="00225B56">
        <w:trPr>
          <w:trHeight w:val="402"/>
        </w:trPr>
        <w:tc>
          <w:tcPr>
            <w:tcW w:w="9720" w:type="dxa"/>
            <w:gridSpan w:val="10"/>
            <w:tcBorders>
              <w:top w:val="nil"/>
              <w:left w:val="nil"/>
              <w:bottom w:val="nil"/>
              <w:right w:val="nil"/>
            </w:tcBorders>
            <w:shd w:val="clear" w:color="000000" w:fill="FFFFFF"/>
            <w:hideMark/>
          </w:tcPr>
          <w:p w:rsidR="00225B56" w:rsidRPr="001E19F2" w:rsidRDefault="00225B56" w:rsidP="00225B56">
            <w:pPr>
              <w:widowControl/>
              <w:jc w:val="left"/>
              <w:rPr>
                <w:rFonts w:asciiTheme="minorEastAsia" w:hAnsiTheme="minorEastAsia" w:cs="Arial"/>
                <w:b/>
                <w:bCs/>
                <w:kern w:val="0"/>
                <w:sz w:val="24"/>
                <w:szCs w:val="24"/>
              </w:rPr>
            </w:pPr>
            <w:r w:rsidRPr="001E19F2">
              <w:rPr>
                <w:rFonts w:asciiTheme="minorEastAsia" w:hAnsiTheme="minorEastAsia" w:cs="Arial" w:hint="eastAsia"/>
                <w:b/>
                <w:bCs/>
                <w:kern w:val="0"/>
                <w:sz w:val="24"/>
                <w:szCs w:val="24"/>
              </w:rPr>
              <w:t>男子组</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1808</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1813</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1815</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1819</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1826</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1832</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1835</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1839</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1849</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颜凯章</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陈泽文</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徐博雅</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徐昌东</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钱成财</w:t>
            </w:r>
            <w:proofErr w:type="gramEnd"/>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刘志阳</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刘祥中</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梁栩添</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李炫辰</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1858</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1859</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1863</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1870</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1873</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1882</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1891</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r>
      <w:tr w:rsidR="00225B56" w:rsidRPr="001E19F2" w:rsidTr="00225B56">
        <w:trPr>
          <w:gridAfter w:val="1"/>
          <w:wAfter w:w="180" w:type="dxa"/>
          <w:trHeight w:val="360"/>
        </w:trPr>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潘佳杰</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张成林</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郭骁</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张天泽</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王骆晨</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张芮奇</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孔志超</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c>
          <w:tcPr>
            <w:tcW w:w="1060" w:type="dxa"/>
            <w:tcBorders>
              <w:top w:val="nil"/>
              <w:left w:val="nil"/>
              <w:bottom w:val="nil"/>
              <w:right w:val="nil"/>
            </w:tcBorders>
            <w:shd w:val="clear" w:color="000000" w:fill="FFFFFF"/>
            <w:hideMark/>
          </w:tcPr>
          <w:p w:rsidR="00225B56" w:rsidRPr="001E19F2" w:rsidRDefault="00225B56" w:rsidP="00225B56">
            <w:pPr>
              <w:widowControl/>
              <w:jc w:val="center"/>
              <w:rPr>
                <w:rFonts w:ascii="Arial" w:hAnsi="Arial" w:cs="Arial"/>
                <w:kern w:val="0"/>
                <w:sz w:val="20"/>
                <w:szCs w:val="20"/>
              </w:rPr>
            </w:pPr>
            <w:r w:rsidRPr="001E19F2">
              <w:rPr>
                <w:rFonts w:ascii="Arial" w:hAnsi="Arial" w:cs="Arial"/>
                <w:kern w:val="0"/>
                <w:sz w:val="20"/>
                <w:szCs w:val="20"/>
              </w:rPr>
              <w:t xml:space="preserve">　</w:t>
            </w:r>
          </w:p>
        </w:tc>
      </w:tr>
    </w:tbl>
    <w:p w:rsidR="00225B56" w:rsidRPr="001E19F2" w:rsidRDefault="00225B56" w:rsidP="00225B56">
      <w:pPr>
        <w:rPr>
          <w:b/>
          <w:sz w:val="24"/>
          <w:szCs w:val="24"/>
        </w:rPr>
      </w:pPr>
      <w:r w:rsidRPr="001E19F2">
        <w:rPr>
          <w:b/>
          <w:sz w:val="24"/>
          <w:szCs w:val="24"/>
        </w:rPr>
        <w:t>女子组</w:t>
      </w:r>
    </w:p>
    <w:tbl>
      <w:tblPr>
        <w:tblW w:w="9540" w:type="dxa"/>
        <w:tblInd w:w="98" w:type="dxa"/>
        <w:tblLook w:val="04A0"/>
      </w:tblPr>
      <w:tblGrid>
        <w:gridCol w:w="1060"/>
        <w:gridCol w:w="1060"/>
        <w:gridCol w:w="1060"/>
        <w:gridCol w:w="1060"/>
        <w:gridCol w:w="1060"/>
        <w:gridCol w:w="1060"/>
        <w:gridCol w:w="1060"/>
        <w:gridCol w:w="1060"/>
        <w:gridCol w:w="1060"/>
      </w:tblGrid>
      <w:tr w:rsidR="009B59F4" w:rsidRPr="001E19F2" w:rsidTr="00225B56">
        <w:trPr>
          <w:trHeight w:val="360"/>
        </w:trPr>
        <w:tc>
          <w:tcPr>
            <w:tcW w:w="1060" w:type="dxa"/>
            <w:tcBorders>
              <w:top w:val="nil"/>
              <w:left w:val="nil"/>
              <w:bottom w:val="nil"/>
              <w:right w:val="nil"/>
            </w:tcBorders>
            <w:shd w:val="clear" w:color="000000" w:fill="FFFFFF"/>
            <w:hideMark/>
          </w:tcPr>
          <w:p w:rsidR="009B59F4" w:rsidRPr="001E19F2" w:rsidRDefault="009B59F4"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1802</w:t>
            </w:r>
          </w:p>
        </w:tc>
        <w:tc>
          <w:tcPr>
            <w:tcW w:w="1060" w:type="dxa"/>
            <w:tcBorders>
              <w:top w:val="nil"/>
              <w:left w:val="nil"/>
              <w:bottom w:val="nil"/>
              <w:right w:val="nil"/>
            </w:tcBorders>
            <w:shd w:val="clear" w:color="000000" w:fill="FFFFFF"/>
            <w:hideMark/>
          </w:tcPr>
          <w:p w:rsidR="009B59F4" w:rsidRPr="001E19F2" w:rsidRDefault="009B59F4"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1804</w:t>
            </w:r>
          </w:p>
        </w:tc>
        <w:tc>
          <w:tcPr>
            <w:tcW w:w="1060" w:type="dxa"/>
            <w:tcBorders>
              <w:top w:val="nil"/>
              <w:left w:val="nil"/>
              <w:bottom w:val="nil"/>
              <w:right w:val="nil"/>
            </w:tcBorders>
            <w:shd w:val="clear" w:color="000000" w:fill="FFFFFF"/>
            <w:hideMark/>
          </w:tcPr>
          <w:p w:rsidR="009B59F4" w:rsidRPr="001E19F2" w:rsidRDefault="009B59F4" w:rsidP="00225B56">
            <w:pPr>
              <w:widowControl/>
              <w:jc w:val="center"/>
              <w:rPr>
                <w:rFonts w:ascii="宋体" w:hAnsi="宋体" w:cs="Arial"/>
                <w:b/>
                <w:bCs/>
                <w:kern w:val="0"/>
                <w:sz w:val="20"/>
                <w:szCs w:val="20"/>
              </w:rPr>
            </w:pPr>
            <w:r>
              <w:rPr>
                <w:rFonts w:ascii="宋体" w:hAnsi="宋体" w:cs="Arial" w:hint="eastAsia"/>
                <w:b/>
                <w:bCs/>
                <w:kern w:val="0"/>
                <w:sz w:val="20"/>
                <w:szCs w:val="20"/>
              </w:rPr>
              <w:t>1805</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1824</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1828</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1833</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1843</w:t>
            </w:r>
          </w:p>
        </w:tc>
        <w:tc>
          <w:tcPr>
            <w:tcW w:w="1060" w:type="dxa"/>
            <w:tcBorders>
              <w:top w:val="nil"/>
              <w:left w:val="nil"/>
              <w:bottom w:val="nil"/>
              <w:right w:val="nil"/>
            </w:tcBorders>
            <w:shd w:val="clear" w:color="000000" w:fill="FFFFFF"/>
            <w:hideMark/>
          </w:tcPr>
          <w:p w:rsidR="009B59F4" w:rsidRPr="001E19F2" w:rsidRDefault="009B59F4" w:rsidP="00225B56">
            <w:pPr>
              <w:widowControl/>
              <w:jc w:val="center"/>
              <w:rPr>
                <w:rFonts w:ascii="宋体" w:hAnsi="宋体" w:cs="Arial"/>
                <w:b/>
                <w:bCs/>
                <w:kern w:val="0"/>
                <w:sz w:val="20"/>
                <w:szCs w:val="20"/>
              </w:rPr>
            </w:pPr>
            <w:r>
              <w:rPr>
                <w:rFonts w:ascii="宋体" w:hAnsi="宋体" w:cs="Arial" w:hint="eastAsia"/>
                <w:b/>
                <w:bCs/>
                <w:kern w:val="0"/>
                <w:sz w:val="20"/>
                <w:szCs w:val="20"/>
              </w:rPr>
              <w:t>1848</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1851</w:t>
            </w:r>
          </w:p>
        </w:tc>
      </w:tr>
      <w:tr w:rsidR="009B59F4" w:rsidRPr="001E19F2" w:rsidTr="00225B56">
        <w:trPr>
          <w:trHeight w:val="360"/>
        </w:trPr>
        <w:tc>
          <w:tcPr>
            <w:tcW w:w="1060" w:type="dxa"/>
            <w:tcBorders>
              <w:top w:val="nil"/>
              <w:left w:val="nil"/>
              <w:bottom w:val="nil"/>
              <w:right w:val="nil"/>
            </w:tcBorders>
            <w:shd w:val="clear" w:color="000000" w:fill="FFFFFF"/>
            <w:hideMark/>
          </w:tcPr>
          <w:p w:rsidR="009B59F4" w:rsidRPr="001E19F2" w:rsidRDefault="009B59F4" w:rsidP="00225B56">
            <w:pPr>
              <w:widowControl/>
              <w:jc w:val="center"/>
              <w:rPr>
                <w:rFonts w:ascii="宋体" w:hAnsi="宋体" w:cs="Arial"/>
                <w:b/>
                <w:bCs/>
                <w:kern w:val="0"/>
                <w:sz w:val="20"/>
                <w:szCs w:val="20"/>
              </w:rPr>
            </w:pPr>
            <w:r w:rsidRPr="001E19F2">
              <w:rPr>
                <w:rFonts w:ascii="宋体" w:hAnsi="宋体" w:cs="Arial" w:hint="eastAsia"/>
                <w:b/>
                <w:bCs/>
                <w:kern w:val="0"/>
                <w:sz w:val="20"/>
                <w:szCs w:val="20"/>
              </w:rPr>
              <w:t>李紫藤</w:t>
            </w:r>
          </w:p>
        </w:tc>
        <w:tc>
          <w:tcPr>
            <w:tcW w:w="1060" w:type="dxa"/>
            <w:tcBorders>
              <w:top w:val="nil"/>
              <w:left w:val="nil"/>
              <w:bottom w:val="nil"/>
              <w:right w:val="nil"/>
            </w:tcBorders>
            <w:shd w:val="clear" w:color="000000" w:fill="FFFFFF"/>
            <w:hideMark/>
          </w:tcPr>
          <w:p w:rsidR="009B59F4" w:rsidRPr="001E19F2" w:rsidRDefault="009B59F4" w:rsidP="00225B56">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程雨</w:t>
            </w:r>
            <w:proofErr w:type="gramEnd"/>
          </w:p>
        </w:tc>
        <w:tc>
          <w:tcPr>
            <w:tcW w:w="1060" w:type="dxa"/>
            <w:tcBorders>
              <w:top w:val="nil"/>
              <w:left w:val="nil"/>
              <w:bottom w:val="nil"/>
              <w:right w:val="nil"/>
            </w:tcBorders>
            <w:shd w:val="clear" w:color="000000" w:fill="FFFFFF"/>
            <w:hideMark/>
          </w:tcPr>
          <w:p w:rsidR="009B59F4" w:rsidRPr="001E19F2" w:rsidRDefault="009B59F4" w:rsidP="00225B56">
            <w:pPr>
              <w:widowControl/>
              <w:jc w:val="center"/>
              <w:rPr>
                <w:rFonts w:ascii="宋体" w:hAnsi="宋体" w:cs="Arial"/>
                <w:b/>
                <w:bCs/>
                <w:kern w:val="0"/>
                <w:sz w:val="20"/>
                <w:szCs w:val="20"/>
              </w:rPr>
            </w:pPr>
            <w:r>
              <w:rPr>
                <w:rFonts w:ascii="宋体" w:hAnsi="宋体" w:cs="Arial"/>
                <w:b/>
                <w:bCs/>
                <w:kern w:val="0"/>
                <w:sz w:val="20"/>
                <w:szCs w:val="20"/>
              </w:rPr>
              <w:t>冯南</w:t>
            </w:r>
            <w:r w:rsidR="002A3C9D">
              <w:rPr>
                <w:rFonts w:ascii="宋体" w:hAnsi="宋体" w:cs="Arial"/>
                <w:b/>
                <w:bCs/>
                <w:kern w:val="0"/>
                <w:sz w:val="20"/>
                <w:szCs w:val="20"/>
              </w:rPr>
              <w:t>茜</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韦</w:t>
            </w:r>
            <w:proofErr w:type="gramEnd"/>
            <w:r w:rsidRPr="001E19F2">
              <w:rPr>
                <w:rFonts w:ascii="宋体" w:hAnsi="宋体" w:cs="Arial" w:hint="eastAsia"/>
                <w:b/>
                <w:bCs/>
                <w:kern w:val="0"/>
                <w:sz w:val="20"/>
                <w:szCs w:val="20"/>
              </w:rPr>
              <w:t>博雅</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孙景萧</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彭琪</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王晶依</w:t>
            </w:r>
            <w:proofErr w:type="gramEnd"/>
          </w:p>
        </w:tc>
        <w:tc>
          <w:tcPr>
            <w:tcW w:w="1060" w:type="dxa"/>
            <w:tcBorders>
              <w:top w:val="nil"/>
              <w:left w:val="nil"/>
              <w:bottom w:val="nil"/>
              <w:right w:val="nil"/>
            </w:tcBorders>
            <w:shd w:val="clear" w:color="000000" w:fill="FFFFFF"/>
            <w:hideMark/>
          </w:tcPr>
          <w:p w:rsidR="009B59F4" w:rsidRPr="001E19F2" w:rsidRDefault="009B59F4" w:rsidP="00225B56">
            <w:pPr>
              <w:widowControl/>
              <w:jc w:val="center"/>
              <w:rPr>
                <w:rFonts w:ascii="宋体" w:hAnsi="宋体" w:cs="Arial"/>
                <w:b/>
                <w:bCs/>
                <w:kern w:val="0"/>
                <w:sz w:val="20"/>
                <w:szCs w:val="20"/>
              </w:rPr>
            </w:pPr>
            <w:r>
              <w:rPr>
                <w:rFonts w:ascii="宋体" w:hAnsi="宋体" w:cs="Arial"/>
                <w:b/>
                <w:bCs/>
                <w:kern w:val="0"/>
                <w:sz w:val="20"/>
                <w:szCs w:val="20"/>
              </w:rPr>
              <w:t>孙琦</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孙雅文</w:t>
            </w:r>
          </w:p>
        </w:tc>
      </w:tr>
      <w:tr w:rsidR="009B59F4" w:rsidRPr="001E19F2" w:rsidTr="00225B56">
        <w:trPr>
          <w:trHeight w:val="360"/>
        </w:trPr>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1854</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1856</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1861</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1865</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1868</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1872</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1885</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1890</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Pr>
                <w:rFonts w:ascii="宋体" w:hAnsi="宋体" w:cs="Arial" w:hint="eastAsia"/>
                <w:b/>
                <w:bCs/>
                <w:kern w:val="0"/>
                <w:sz w:val="20"/>
                <w:szCs w:val="20"/>
              </w:rPr>
              <w:t>1892</w:t>
            </w:r>
          </w:p>
        </w:tc>
      </w:tr>
      <w:tr w:rsidR="009B59F4" w:rsidRPr="001E19F2" w:rsidTr="00225B56">
        <w:trPr>
          <w:trHeight w:val="360"/>
        </w:trPr>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任雨桐</w:t>
            </w:r>
            <w:proofErr w:type="gramEnd"/>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孙傲</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张吉星</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何丹</w:t>
            </w:r>
            <w:proofErr w:type="gramEnd"/>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罗奇华</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王佳</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陈小娟</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陈玮琇</w:t>
            </w:r>
          </w:p>
        </w:tc>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Pr>
                <w:rFonts w:ascii="宋体" w:hAnsi="宋体" w:cs="Arial"/>
                <w:b/>
                <w:bCs/>
                <w:kern w:val="0"/>
                <w:sz w:val="20"/>
                <w:szCs w:val="20"/>
              </w:rPr>
              <w:t>张志敏</w:t>
            </w:r>
          </w:p>
        </w:tc>
      </w:tr>
      <w:tr w:rsidR="009B59F4" w:rsidRPr="001E19F2" w:rsidTr="00847061">
        <w:trPr>
          <w:gridAfter w:val="8"/>
          <w:wAfter w:w="8480" w:type="dxa"/>
          <w:trHeight w:val="360"/>
        </w:trPr>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1894</w:t>
            </w:r>
          </w:p>
        </w:tc>
      </w:tr>
      <w:tr w:rsidR="009B59F4" w:rsidRPr="001E19F2" w:rsidTr="00847061">
        <w:trPr>
          <w:gridAfter w:val="8"/>
          <w:wAfter w:w="8480" w:type="dxa"/>
          <w:trHeight w:val="360"/>
        </w:trPr>
        <w:tc>
          <w:tcPr>
            <w:tcW w:w="1060" w:type="dxa"/>
            <w:tcBorders>
              <w:top w:val="nil"/>
              <w:left w:val="nil"/>
              <w:bottom w:val="nil"/>
              <w:right w:val="nil"/>
            </w:tcBorders>
            <w:shd w:val="clear" w:color="000000" w:fill="FFFFFF"/>
            <w:hideMark/>
          </w:tcPr>
          <w:p w:rsidR="009B59F4" w:rsidRPr="001E19F2" w:rsidRDefault="009B59F4"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张蓉</w:t>
            </w:r>
          </w:p>
        </w:tc>
      </w:tr>
    </w:tbl>
    <w:p w:rsidR="00225B56" w:rsidRPr="001E19F2" w:rsidRDefault="00225B56" w:rsidP="005D10B8">
      <w:pPr>
        <w:rPr>
          <w:b/>
          <w:sz w:val="24"/>
          <w:szCs w:val="24"/>
        </w:rPr>
      </w:pPr>
    </w:p>
    <w:p w:rsidR="005E135F" w:rsidRPr="00E91589" w:rsidRDefault="005E135F" w:rsidP="00E91589">
      <w:pPr>
        <w:pStyle w:val="2"/>
        <w:rPr>
          <w:szCs w:val="20"/>
        </w:rPr>
      </w:pPr>
      <w:bookmarkStart w:id="58" w:name="_Toc388258216"/>
      <w:bookmarkStart w:id="59" w:name="_Toc450804437"/>
      <w:r w:rsidRPr="00E91589">
        <w:rPr>
          <w:rFonts w:hint="eastAsia"/>
        </w:rPr>
        <w:t>竞赛日程表</w:t>
      </w:r>
      <w:bookmarkEnd w:id="58"/>
      <w:bookmarkEnd w:id="59"/>
    </w:p>
    <w:p w:rsidR="005E135F" w:rsidRPr="001E19F2" w:rsidRDefault="005E135F" w:rsidP="005E135F">
      <w:pPr>
        <w:jc w:val="center"/>
        <w:rPr>
          <w:rFonts w:ascii="宋体" w:hAnsi="宋体"/>
          <w:b/>
          <w:sz w:val="28"/>
          <w:szCs w:val="28"/>
        </w:rPr>
      </w:pPr>
      <w:r w:rsidRPr="001E19F2">
        <w:rPr>
          <w:rFonts w:ascii="宋体" w:hAnsi="宋体" w:hint="eastAsia"/>
          <w:b/>
          <w:sz w:val="28"/>
          <w:szCs w:val="28"/>
        </w:rPr>
        <w:t>2016年5月20日  下午</w:t>
      </w:r>
    </w:p>
    <w:p w:rsidR="005E135F" w:rsidRPr="001E19F2" w:rsidRDefault="005E135F" w:rsidP="005E135F">
      <w:pPr>
        <w:jc w:val="center"/>
        <w:rPr>
          <w:b/>
          <w:sz w:val="28"/>
          <w:szCs w:val="28"/>
        </w:rPr>
      </w:pPr>
      <w:proofErr w:type="gramStart"/>
      <w:r w:rsidRPr="001E19F2">
        <w:rPr>
          <w:rFonts w:hint="eastAsia"/>
          <w:b/>
          <w:sz w:val="28"/>
          <w:szCs w:val="28"/>
        </w:rPr>
        <w:t>径</w:t>
      </w:r>
      <w:proofErr w:type="gramEnd"/>
      <w:r w:rsidRPr="001E19F2">
        <w:rPr>
          <w:rFonts w:hint="eastAsia"/>
          <w:b/>
          <w:sz w:val="28"/>
          <w:szCs w:val="28"/>
        </w:rPr>
        <w:t xml:space="preserve">  </w:t>
      </w:r>
      <w:r w:rsidRPr="001E19F2">
        <w:rPr>
          <w:rFonts w:hint="eastAsia"/>
          <w:b/>
          <w:sz w:val="28"/>
          <w:szCs w:val="28"/>
        </w:rPr>
        <w:t>赛</w:t>
      </w:r>
    </w:p>
    <w:p w:rsidR="005E135F" w:rsidRPr="001E19F2" w:rsidRDefault="005E135F" w:rsidP="005E135F">
      <w:pPr>
        <w:rPr>
          <w:sz w:val="24"/>
          <w:szCs w:val="24"/>
        </w:rPr>
      </w:pPr>
      <w:r w:rsidRPr="001E19F2">
        <w:rPr>
          <w:rFonts w:hint="eastAsia"/>
          <w:sz w:val="24"/>
          <w:szCs w:val="24"/>
        </w:rPr>
        <w:t>1</w:t>
      </w:r>
      <w:r w:rsidRPr="001E19F2">
        <w:rPr>
          <w:rFonts w:hint="eastAsia"/>
          <w:sz w:val="24"/>
          <w:szCs w:val="24"/>
        </w:rPr>
        <w:t>、</w:t>
      </w:r>
      <w:r w:rsidRPr="001E19F2">
        <w:rPr>
          <w:rFonts w:hint="eastAsia"/>
          <w:sz w:val="24"/>
          <w:szCs w:val="24"/>
        </w:rPr>
        <w:t xml:space="preserve">  </w:t>
      </w:r>
      <w:r w:rsidRPr="001E19F2">
        <w:rPr>
          <w:rFonts w:hint="eastAsia"/>
          <w:sz w:val="24"/>
          <w:szCs w:val="24"/>
        </w:rPr>
        <w:t>男子</w:t>
      </w:r>
      <w:r w:rsidRPr="001E19F2">
        <w:rPr>
          <w:rFonts w:hint="eastAsia"/>
          <w:sz w:val="24"/>
          <w:szCs w:val="24"/>
        </w:rPr>
        <w:t>100</w:t>
      </w:r>
      <w:r w:rsidRPr="001E19F2">
        <w:rPr>
          <w:rFonts w:hint="eastAsia"/>
          <w:sz w:val="24"/>
          <w:szCs w:val="24"/>
        </w:rPr>
        <w:t>米预赛</w:t>
      </w:r>
      <w:r w:rsidRPr="001E19F2">
        <w:rPr>
          <w:rFonts w:hint="eastAsia"/>
          <w:sz w:val="24"/>
          <w:szCs w:val="24"/>
        </w:rPr>
        <w:t xml:space="preserve">            2</w:t>
      </w:r>
      <w:r w:rsidR="00847061">
        <w:rPr>
          <w:rFonts w:hint="eastAsia"/>
          <w:sz w:val="24"/>
          <w:szCs w:val="24"/>
        </w:rPr>
        <w:t>5</w:t>
      </w:r>
      <w:r w:rsidRPr="001E19F2">
        <w:rPr>
          <w:rFonts w:hint="eastAsia"/>
          <w:sz w:val="24"/>
          <w:szCs w:val="24"/>
        </w:rPr>
        <w:t>人</w:t>
      </w:r>
      <w:r w:rsidRPr="001E19F2">
        <w:rPr>
          <w:rFonts w:hint="eastAsia"/>
          <w:sz w:val="24"/>
          <w:szCs w:val="24"/>
        </w:rPr>
        <w:t xml:space="preserve">  4</w:t>
      </w:r>
      <w:r w:rsidRPr="001E19F2">
        <w:rPr>
          <w:rFonts w:hint="eastAsia"/>
          <w:sz w:val="24"/>
          <w:szCs w:val="24"/>
        </w:rPr>
        <w:t>组</w:t>
      </w:r>
      <w:r w:rsidRPr="001E19F2">
        <w:rPr>
          <w:rFonts w:hint="eastAsia"/>
          <w:sz w:val="24"/>
          <w:szCs w:val="24"/>
        </w:rPr>
        <w:t xml:space="preserve">                         17:30</w:t>
      </w:r>
    </w:p>
    <w:p w:rsidR="005E135F" w:rsidRPr="001E19F2" w:rsidRDefault="005E135F" w:rsidP="005E135F">
      <w:pPr>
        <w:rPr>
          <w:sz w:val="24"/>
          <w:szCs w:val="24"/>
        </w:rPr>
      </w:pPr>
      <w:r w:rsidRPr="001E19F2">
        <w:rPr>
          <w:rFonts w:hint="eastAsia"/>
          <w:sz w:val="24"/>
          <w:szCs w:val="24"/>
        </w:rPr>
        <w:t>2</w:t>
      </w:r>
      <w:r w:rsidRPr="001E19F2">
        <w:rPr>
          <w:rFonts w:hint="eastAsia"/>
          <w:sz w:val="24"/>
          <w:szCs w:val="24"/>
        </w:rPr>
        <w:t>、</w:t>
      </w:r>
      <w:r w:rsidRPr="001E19F2">
        <w:rPr>
          <w:rFonts w:hint="eastAsia"/>
          <w:sz w:val="24"/>
          <w:szCs w:val="24"/>
        </w:rPr>
        <w:t xml:space="preserve">  </w:t>
      </w:r>
      <w:r w:rsidRPr="001E19F2">
        <w:rPr>
          <w:rFonts w:hint="eastAsia"/>
          <w:sz w:val="24"/>
          <w:szCs w:val="24"/>
        </w:rPr>
        <w:t>女子</w:t>
      </w:r>
      <w:r w:rsidRPr="001E19F2">
        <w:rPr>
          <w:rFonts w:hint="eastAsia"/>
          <w:sz w:val="24"/>
          <w:szCs w:val="24"/>
        </w:rPr>
        <w:t>100</w:t>
      </w:r>
      <w:r w:rsidRPr="001E19F2">
        <w:rPr>
          <w:rFonts w:hint="eastAsia"/>
          <w:sz w:val="24"/>
          <w:szCs w:val="24"/>
        </w:rPr>
        <w:t>米预赛</w:t>
      </w:r>
      <w:r w:rsidRPr="001E19F2">
        <w:rPr>
          <w:rFonts w:hint="eastAsia"/>
          <w:sz w:val="24"/>
          <w:szCs w:val="24"/>
        </w:rPr>
        <w:t xml:space="preserve">            2</w:t>
      </w:r>
      <w:r w:rsidR="00EC54E6">
        <w:rPr>
          <w:rFonts w:hint="eastAsia"/>
          <w:sz w:val="24"/>
          <w:szCs w:val="24"/>
        </w:rPr>
        <w:t>7</w:t>
      </w:r>
      <w:r w:rsidRPr="001E19F2">
        <w:rPr>
          <w:rFonts w:hint="eastAsia"/>
          <w:sz w:val="24"/>
          <w:szCs w:val="24"/>
        </w:rPr>
        <w:t>人</w:t>
      </w:r>
      <w:r w:rsidRPr="001E19F2">
        <w:rPr>
          <w:rFonts w:hint="eastAsia"/>
          <w:sz w:val="24"/>
          <w:szCs w:val="24"/>
        </w:rPr>
        <w:t xml:space="preserve">  4</w:t>
      </w:r>
      <w:r w:rsidRPr="001E19F2">
        <w:rPr>
          <w:rFonts w:hint="eastAsia"/>
          <w:sz w:val="24"/>
          <w:szCs w:val="24"/>
        </w:rPr>
        <w:t>组</w:t>
      </w:r>
      <w:r w:rsidRPr="001E19F2">
        <w:rPr>
          <w:rFonts w:hint="eastAsia"/>
          <w:sz w:val="24"/>
          <w:szCs w:val="24"/>
        </w:rPr>
        <w:t xml:space="preserve">                         17:40</w:t>
      </w:r>
    </w:p>
    <w:p w:rsidR="005E135F" w:rsidRPr="001E19F2" w:rsidRDefault="005E135F" w:rsidP="005E135F">
      <w:pPr>
        <w:rPr>
          <w:sz w:val="24"/>
          <w:szCs w:val="24"/>
        </w:rPr>
      </w:pPr>
      <w:r w:rsidRPr="001E19F2">
        <w:rPr>
          <w:rFonts w:hint="eastAsia"/>
          <w:sz w:val="24"/>
          <w:szCs w:val="24"/>
        </w:rPr>
        <w:t>3</w:t>
      </w:r>
      <w:r w:rsidRPr="001E19F2">
        <w:rPr>
          <w:rFonts w:hint="eastAsia"/>
          <w:sz w:val="24"/>
          <w:szCs w:val="24"/>
        </w:rPr>
        <w:t>、</w:t>
      </w:r>
      <w:r w:rsidRPr="001E19F2">
        <w:rPr>
          <w:rFonts w:hint="eastAsia"/>
          <w:sz w:val="24"/>
          <w:szCs w:val="24"/>
        </w:rPr>
        <w:t xml:space="preserve">  </w:t>
      </w:r>
      <w:r w:rsidRPr="001E19F2">
        <w:rPr>
          <w:rFonts w:hint="eastAsia"/>
          <w:sz w:val="24"/>
          <w:szCs w:val="24"/>
        </w:rPr>
        <w:t>男子</w:t>
      </w:r>
      <w:r w:rsidRPr="001E19F2">
        <w:rPr>
          <w:rFonts w:hint="eastAsia"/>
          <w:sz w:val="24"/>
          <w:szCs w:val="24"/>
        </w:rPr>
        <w:t>1500</w:t>
      </w:r>
      <w:r w:rsidR="00096D59">
        <w:rPr>
          <w:rFonts w:hint="eastAsia"/>
          <w:sz w:val="24"/>
          <w:szCs w:val="24"/>
        </w:rPr>
        <w:t>米</w:t>
      </w:r>
      <w:r w:rsidRPr="001E19F2">
        <w:rPr>
          <w:rFonts w:hint="eastAsia"/>
          <w:sz w:val="24"/>
          <w:szCs w:val="24"/>
        </w:rPr>
        <w:t>决赛</w:t>
      </w:r>
      <w:r w:rsidRPr="001E19F2">
        <w:rPr>
          <w:rFonts w:hint="eastAsia"/>
          <w:sz w:val="24"/>
          <w:szCs w:val="24"/>
        </w:rPr>
        <w:t xml:space="preserve">      </w:t>
      </w:r>
      <w:r w:rsidR="00096D59">
        <w:rPr>
          <w:rFonts w:hint="eastAsia"/>
          <w:sz w:val="24"/>
          <w:szCs w:val="24"/>
        </w:rPr>
        <w:t xml:space="preserve">  </w:t>
      </w:r>
      <w:r w:rsidRPr="001E19F2">
        <w:rPr>
          <w:rFonts w:hint="eastAsia"/>
          <w:sz w:val="24"/>
          <w:szCs w:val="24"/>
        </w:rPr>
        <w:t xml:space="preserve">   21</w:t>
      </w:r>
      <w:r w:rsidRPr="001E19F2">
        <w:rPr>
          <w:rFonts w:hint="eastAsia"/>
          <w:sz w:val="24"/>
          <w:szCs w:val="24"/>
        </w:rPr>
        <w:t>人</w:t>
      </w:r>
      <w:r w:rsidRPr="001E19F2">
        <w:rPr>
          <w:rFonts w:hint="eastAsia"/>
          <w:sz w:val="24"/>
          <w:szCs w:val="24"/>
        </w:rPr>
        <w:t xml:space="preserve">  2</w:t>
      </w:r>
      <w:r w:rsidRPr="001E19F2">
        <w:rPr>
          <w:rFonts w:hint="eastAsia"/>
          <w:sz w:val="24"/>
          <w:szCs w:val="24"/>
        </w:rPr>
        <w:t>组</w:t>
      </w:r>
      <w:r w:rsidRPr="001E19F2">
        <w:rPr>
          <w:rFonts w:hint="eastAsia"/>
          <w:sz w:val="24"/>
          <w:szCs w:val="24"/>
        </w:rPr>
        <w:t xml:space="preserve">                         17:50</w:t>
      </w:r>
    </w:p>
    <w:p w:rsidR="005E135F" w:rsidRPr="001E19F2" w:rsidRDefault="005E135F" w:rsidP="005E135F">
      <w:pPr>
        <w:rPr>
          <w:sz w:val="24"/>
          <w:szCs w:val="24"/>
        </w:rPr>
      </w:pPr>
      <w:r w:rsidRPr="001E19F2">
        <w:rPr>
          <w:rFonts w:hint="eastAsia"/>
          <w:sz w:val="24"/>
          <w:szCs w:val="24"/>
        </w:rPr>
        <w:t>4</w:t>
      </w:r>
      <w:r w:rsidRPr="001E19F2">
        <w:rPr>
          <w:rFonts w:hint="eastAsia"/>
          <w:sz w:val="24"/>
          <w:szCs w:val="24"/>
        </w:rPr>
        <w:t>、</w:t>
      </w:r>
      <w:r w:rsidRPr="001E19F2">
        <w:rPr>
          <w:rFonts w:hint="eastAsia"/>
          <w:sz w:val="24"/>
          <w:szCs w:val="24"/>
        </w:rPr>
        <w:t xml:space="preserve">  </w:t>
      </w:r>
      <w:r w:rsidRPr="001E19F2">
        <w:rPr>
          <w:rFonts w:hint="eastAsia"/>
          <w:sz w:val="24"/>
          <w:szCs w:val="24"/>
        </w:rPr>
        <w:t>男子</w:t>
      </w:r>
      <w:r w:rsidRPr="001E19F2">
        <w:rPr>
          <w:rFonts w:hint="eastAsia"/>
          <w:sz w:val="24"/>
          <w:szCs w:val="24"/>
        </w:rPr>
        <w:t>200</w:t>
      </w:r>
      <w:r w:rsidRPr="001E19F2">
        <w:rPr>
          <w:rFonts w:hint="eastAsia"/>
          <w:sz w:val="24"/>
          <w:szCs w:val="24"/>
        </w:rPr>
        <w:t>米预赛</w:t>
      </w:r>
      <w:r w:rsidRPr="001E19F2">
        <w:rPr>
          <w:rFonts w:hint="eastAsia"/>
          <w:sz w:val="24"/>
          <w:szCs w:val="24"/>
        </w:rPr>
        <w:t xml:space="preserve">            27</w:t>
      </w:r>
      <w:r w:rsidRPr="001E19F2">
        <w:rPr>
          <w:rFonts w:hint="eastAsia"/>
          <w:sz w:val="24"/>
          <w:szCs w:val="24"/>
        </w:rPr>
        <w:t>人</w:t>
      </w:r>
      <w:r w:rsidRPr="001E19F2">
        <w:rPr>
          <w:rFonts w:hint="eastAsia"/>
          <w:sz w:val="24"/>
          <w:szCs w:val="24"/>
        </w:rPr>
        <w:t xml:space="preserve">  4</w:t>
      </w:r>
      <w:r w:rsidRPr="001E19F2">
        <w:rPr>
          <w:rFonts w:hint="eastAsia"/>
          <w:sz w:val="24"/>
          <w:szCs w:val="24"/>
        </w:rPr>
        <w:t>组</w:t>
      </w:r>
      <w:r w:rsidRPr="001E19F2">
        <w:rPr>
          <w:rFonts w:hint="eastAsia"/>
          <w:sz w:val="24"/>
          <w:szCs w:val="24"/>
        </w:rPr>
        <w:t xml:space="preserve">                         18:05</w:t>
      </w:r>
    </w:p>
    <w:p w:rsidR="005E135F" w:rsidRPr="001E19F2" w:rsidRDefault="005E135F" w:rsidP="005E135F">
      <w:pPr>
        <w:rPr>
          <w:sz w:val="24"/>
          <w:szCs w:val="24"/>
        </w:rPr>
      </w:pPr>
      <w:r w:rsidRPr="001E19F2">
        <w:rPr>
          <w:rFonts w:hint="eastAsia"/>
          <w:sz w:val="24"/>
          <w:szCs w:val="24"/>
        </w:rPr>
        <w:t>5</w:t>
      </w:r>
      <w:r w:rsidRPr="001E19F2">
        <w:rPr>
          <w:rFonts w:hint="eastAsia"/>
          <w:sz w:val="24"/>
          <w:szCs w:val="24"/>
        </w:rPr>
        <w:t>、</w:t>
      </w:r>
      <w:r w:rsidRPr="001E19F2">
        <w:rPr>
          <w:rFonts w:hint="eastAsia"/>
          <w:sz w:val="24"/>
          <w:szCs w:val="24"/>
        </w:rPr>
        <w:t xml:space="preserve">  </w:t>
      </w:r>
      <w:r w:rsidRPr="001E19F2">
        <w:rPr>
          <w:rFonts w:hint="eastAsia"/>
          <w:sz w:val="24"/>
          <w:szCs w:val="24"/>
        </w:rPr>
        <w:t>女子</w:t>
      </w:r>
      <w:r w:rsidRPr="001E19F2">
        <w:rPr>
          <w:rFonts w:hint="eastAsia"/>
          <w:sz w:val="24"/>
          <w:szCs w:val="24"/>
        </w:rPr>
        <w:t>200</w:t>
      </w:r>
      <w:r w:rsidRPr="001E19F2">
        <w:rPr>
          <w:rFonts w:hint="eastAsia"/>
          <w:sz w:val="24"/>
          <w:szCs w:val="24"/>
        </w:rPr>
        <w:t>米预赛</w:t>
      </w:r>
      <w:r w:rsidRPr="001E19F2">
        <w:rPr>
          <w:rFonts w:hint="eastAsia"/>
          <w:sz w:val="24"/>
          <w:szCs w:val="24"/>
        </w:rPr>
        <w:t xml:space="preserve">            2</w:t>
      </w:r>
      <w:r w:rsidR="00EC54E6">
        <w:rPr>
          <w:rFonts w:hint="eastAsia"/>
          <w:sz w:val="24"/>
          <w:szCs w:val="24"/>
        </w:rPr>
        <w:t>4</w:t>
      </w:r>
      <w:r w:rsidRPr="001E19F2">
        <w:rPr>
          <w:rFonts w:hint="eastAsia"/>
          <w:sz w:val="24"/>
          <w:szCs w:val="24"/>
        </w:rPr>
        <w:t>人</w:t>
      </w:r>
      <w:r w:rsidRPr="001E19F2">
        <w:rPr>
          <w:rFonts w:hint="eastAsia"/>
          <w:sz w:val="24"/>
          <w:szCs w:val="24"/>
        </w:rPr>
        <w:t xml:space="preserve">  4</w:t>
      </w:r>
      <w:r w:rsidRPr="001E19F2">
        <w:rPr>
          <w:rFonts w:hint="eastAsia"/>
          <w:sz w:val="24"/>
          <w:szCs w:val="24"/>
        </w:rPr>
        <w:t>组</w:t>
      </w:r>
      <w:r w:rsidRPr="001E19F2">
        <w:rPr>
          <w:rFonts w:hint="eastAsia"/>
          <w:sz w:val="24"/>
          <w:szCs w:val="24"/>
        </w:rPr>
        <w:t xml:space="preserve">                         18:20</w:t>
      </w:r>
    </w:p>
    <w:p w:rsidR="005E135F" w:rsidRPr="001E19F2" w:rsidRDefault="005E135F" w:rsidP="005E135F">
      <w:pPr>
        <w:jc w:val="center"/>
        <w:rPr>
          <w:b/>
          <w:sz w:val="28"/>
          <w:szCs w:val="28"/>
        </w:rPr>
      </w:pPr>
      <w:r w:rsidRPr="001E19F2">
        <w:rPr>
          <w:rFonts w:hint="eastAsia"/>
          <w:b/>
          <w:sz w:val="28"/>
          <w:szCs w:val="28"/>
        </w:rPr>
        <w:t>田</w:t>
      </w:r>
      <w:r w:rsidRPr="001E19F2">
        <w:rPr>
          <w:rFonts w:hint="eastAsia"/>
          <w:b/>
          <w:sz w:val="28"/>
          <w:szCs w:val="28"/>
        </w:rPr>
        <w:t xml:space="preserve">  </w:t>
      </w:r>
      <w:r w:rsidRPr="001E19F2">
        <w:rPr>
          <w:rFonts w:hint="eastAsia"/>
          <w:b/>
          <w:sz w:val="28"/>
          <w:szCs w:val="28"/>
        </w:rPr>
        <w:t>赛</w:t>
      </w:r>
    </w:p>
    <w:p w:rsidR="005E135F" w:rsidRPr="001E19F2" w:rsidRDefault="005E135F" w:rsidP="005E135F">
      <w:pPr>
        <w:rPr>
          <w:sz w:val="24"/>
          <w:szCs w:val="24"/>
        </w:rPr>
      </w:pPr>
      <w:r w:rsidRPr="001E19F2">
        <w:rPr>
          <w:rFonts w:hint="eastAsia"/>
          <w:sz w:val="24"/>
          <w:szCs w:val="24"/>
        </w:rPr>
        <w:t>1</w:t>
      </w:r>
      <w:r w:rsidRPr="001E19F2">
        <w:rPr>
          <w:rFonts w:hint="eastAsia"/>
          <w:sz w:val="24"/>
          <w:szCs w:val="24"/>
        </w:rPr>
        <w:t>、</w:t>
      </w:r>
      <w:r w:rsidRPr="001E19F2">
        <w:rPr>
          <w:rFonts w:hint="eastAsia"/>
          <w:sz w:val="24"/>
          <w:szCs w:val="24"/>
        </w:rPr>
        <w:t xml:space="preserve">  </w:t>
      </w:r>
      <w:r w:rsidRPr="001E19F2">
        <w:rPr>
          <w:rFonts w:hint="eastAsia"/>
          <w:sz w:val="24"/>
          <w:szCs w:val="24"/>
        </w:rPr>
        <w:t>男子三级跳远决赛</w:t>
      </w:r>
      <w:r w:rsidR="0009263C">
        <w:rPr>
          <w:rFonts w:hint="eastAsia"/>
          <w:sz w:val="24"/>
          <w:szCs w:val="24"/>
        </w:rPr>
        <w:t xml:space="preserve">         </w:t>
      </w:r>
      <w:r w:rsidRPr="001E19F2">
        <w:rPr>
          <w:rFonts w:hint="eastAsia"/>
          <w:sz w:val="24"/>
          <w:szCs w:val="24"/>
        </w:rPr>
        <w:t>18</w:t>
      </w:r>
      <w:r w:rsidRPr="001E19F2">
        <w:rPr>
          <w:rFonts w:hint="eastAsia"/>
          <w:sz w:val="24"/>
          <w:szCs w:val="24"/>
        </w:rPr>
        <w:t>人</w:t>
      </w:r>
      <w:r w:rsidRPr="001E19F2">
        <w:rPr>
          <w:rFonts w:hint="eastAsia"/>
          <w:sz w:val="24"/>
          <w:szCs w:val="24"/>
        </w:rPr>
        <w:t xml:space="preserve"> </w:t>
      </w:r>
      <w:r w:rsidR="0009263C">
        <w:rPr>
          <w:rFonts w:hint="eastAsia"/>
          <w:sz w:val="24"/>
          <w:szCs w:val="24"/>
        </w:rPr>
        <w:t xml:space="preserve"> </w:t>
      </w:r>
      <w:r w:rsidRPr="001E19F2">
        <w:rPr>
          <w:rFonts w:hint="eastAsia"/>
          <w:sz w:val="24"/>
          <w:szCs w:val="24"/>
        </w:rPr>
        <w:t>1</w:t>
      </w:r>
      <w:r w:rsidRPr="001E19F2">
        <w:rPr>
          <w:rFonts w:hint="eastAsia"/>
          <w:sz w:val="24"/>
          <w:szCs w:val="24"/>
        </w:rPr>
        <w:t>组</w:t>
      </w:r>
      <w:r w:rsidRPr="001E19F2">
        <w:rPr>
          <w:rFonts w:hint="eastAsia"/>
          <w:sz w:val="24"/>
          <w:szCs w:val="24"/>
        </w:rPr>
        <w:t xml:space="preserve">                       </w:t>
      </w:r>
      <w:r w:rsidR="0009263C">
        <w:rPr>
          <w:rFonts w:hint="eastAsia"/>
          <w:sz w:val="24"/>
          <w:szCs w:val="24"/>
        </w:rPr>
        <w:t xml:space="preserve">  </w:t>
      </w:r>
      <w:r w:rsidRPr="001E19F2">
        <w:rPr>
          <w:sz w:val="24"/>
          <w:szCs w:val="24"/>
        </w:rPr>
        <w:t>17</w:t>
      </w:r>
      <w:r w:rsidRPr="001E19F2">
        <w:rPr>
          <w:rFonts w:hint="eastAsia"/>
          <w:sz w:val="24"/>
          <w:szCs w:val="24"/>
        </w:rPr>
        <w:t>:</w:t>
      </w:r>
      <w:r w:rsidRPr="001E19F2">
        <w:rPr>
          <w:sz w:val="24"/>
          <w:szCs w:val="24"/>
        </w:rPr>
        <w:t>3</w:t>
      </w:r>
      <w:r w:rsidRPr="001E19F2">
        <w:rPr>
          <w:rFonts w:hint="eastAsia"/>
          <w:sz w:val="24"/>
          <w:szCs w:val="24"/>
        </w:rPr>
        <w:t>0</w:t>
      </w:r>
    </w:p>
    <w:p w:rsidR="005E135F" w:rsidRPr="001E19F2" w:rsidRDefault="005E135F" w:rsidP="005E135F">
      <w:pPr>
        <w:jc w:val="center"/>
        <w:rPr>
          <w:rFonts w:ascii="宋体" w:hAnsi="宋体"/>
          <w:b/>
          <w:sz w:val="15"/>
          <w:szCs w:val="15"/>
        </w:rPr>
      </w:pPr>
    </w:p>
    <w:p w:rsidR="005E135F" w:rsidRPr="001E19F2" w:rsidRDefault="005E135F" w:rsidP="005E135F">
      <w:pPr>
        <w:jc w:val="center"/>
        <w:rPr>
          <w:rFonts w:ascii="宋体" w:hAnsi="宋体"/>
          <w:b/>
          <w:sz w:val="28"/>
          <w:szCs w:val="28"/>
        </w:rPr>
      </w:pPr>
      <w:r w:rsidRPr="001E19F2">
        <w:rPr>
          <w:rFonts w:ascii="宋体" w:hAnsi="宋体" w:hint="eastAsia"/>
          <w:b/>
          <w:sz w:val="28"/>
          <w:szCs w:val="28"/>
        </w:rPr>
        <w:t>2016年5月21日  上午</w:t>
      </w:r>
    </w:p>
    <w:p w:rsidR="005E135F" w:rsidRPr="001E19F2" w:rsidRDefault="005E135F" w:rsidP="005E135F">
      <w:pPr>
        <w:jc w:val="center"/>
        <w:rPr>
          <w:b/>
          <w:sz w:val="28"/>
          <w:szCs w:val="28"/>
        </w:rPr>
      </w:pPr>
      <w:proofErr w:type="gramStart"/>
      <w:r w:rsidRPr="001E19F2">
        <w:rPr>
          <w:rFonts w:hint="eastAsia"/>
          <w:b/>
          <w:sz w:val="28"/>
          <w:szCs w:val="28"/>
        </w:rPr>
        <w:t>径</w:t>
      </w:r>
      <w:proofErr w:type="gramEnd"/>
      <w:r w:rsidRPr="001E19F2">
        <w:rPr>
          <w:rFonts w:hint="eastAsia"/>
          <w:b/>
          <w:sz w:val="28"/>
          <w:szCs w:val="28"/>
        </w:rPr>
        <w:t xml:space="preserve">  </w:t>
      </w:r>
      <w:r w:rsidRPr="001E19F2">
        <w:rPr>
          <w:rFonts w:hint="eastAsia"/>
          <w:b/>
          <w:sz w:val="28"/>
          <w:szCs w:val="28"/>
        </w:rPr>
        <w:t>赛</w:t>
      </w:r>
    </w:p>
    <w:p w:rsidR="005E135F" w:rsidRPr="001E19F2" w:rsidRDefault="005E135F" w:rsidP="005E135F">
      <w:pPr>
        <w:rPr>
          <w:sz w:val="24"/>
          <w:szCs w:val="24"/>
        </w:rPr>
      </w:pPr>
      <w:r w:rsidRPr="001E19F2">
        <w:rPr>
          <w:rFonts w:hint="eastAsia"/>
          <w:sz w:val="24"/>
          <w:szCs w:val="24"/>
        </w:rPr>
        <w:t>1</w:t>
      </w:r>
      <w:r w:rsidRPr="001E19F2">
        <w:rPr>
          <w:rFonts w:hint="eastAsia"/>
          <w:sz w:val="24"/>
          <w:szCs w:val="24"/>
        </w:rPr>
        <w:t>、男子</w:t>
      </w:r>
      <w:r w:rsidRPr="001E19F2">
        <w:rPr>
          <w:rFonts w:hint="eastAsia"/>
          <w:sz w:val="24"/>
          <w:szCs w:val="24"/>
        </w:rPr>
        <w:t>100</w:t>
      </w:r>
      <w:r w:rsidRPr="001E19F2">
        <w:rPr>
          <w:rFonts w:hint="eastAsia"/>
          <w:sz w:val="24"/>
          <w:szCs w:val="24"/>
        </w:rPr>
        <w:t>米决赛</w:t>
      </w:r>
      <w:r w:rsidRPr="001E19F2">
        <w:rPr>
          <w:rFonts w:hint="eastAsia"/>
          <w:sz w:val="24"/>
          <w:szCs w:val="24"/>
        </w:rPr>
        <w:t xml:space="preserve">             8</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09:00</w:t>
      </w:r>
    </w:p>
    <w:p w:rsidR="005E135F" w:rsidRPr="001E19F2" w:rsidRDefault="005E135F" w:rsidP="005E135F">
      <w:pPr>
        <w:rPr>
          <w:sz w:val="24"/>
          <w:szCs w:val="24"/>
        </w:rPr>
      </w:pPr>
      <w:r w:rsidRPr="001E19F2">
        <w:rPr>
          <w:rFonts w:hint="eastAsia"/>
          <w:sz w:val="24"/>
          <w:szCs w:val="24"/>
        </w:rPr>
        <w:t>2</w:t>
      </w:r>
      <w:r w:rsidRPr="001E19F2">
        <w:rPr>
          <w:rFonts w:hint="eastAsia"/>
          <w:sz w:val="24"/>
          <w:szCs w:val="24"/>
        </w:rPr>
        <w:t>、女子</w:t>
      </w:r>
      <w:r w:rsidRPr="001E19F2">
        <w:rPr>
          <w:rFonts w:hint="eastAsia"/>
          <w:sz w:val="24"/>
          <w:szCs w:val="24"/>
        </w:rPr>
        <w:t>100</w:t>
      </w:r>
      <w:r w:rsidRPr="001E19F2">
        <w:rPr>
          <w:rFonts w:hint="eastAsia"/>
          <w:sz w:val="24"/>
          <w:szCs w:val="24"/>
        </w:rPr>
        <w:t>米决赛</w:t>
      </w:r>
      <w:r w:rsidRPr="001E19F2">
        <w:rPr>
          <w:rFonts w:hint="eastAsia"/>
          <w:sz w:val="24"/>
          <w:szCs w:val="24"/>
        </w:rPr>
        <w:t xml:space="preserve">             8</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09:05</w:t>
      </w:r>
    </w:p>
    <w:p w:rsidR="005E135F" w:rsidRPr="001E19F2" w:rsidRDefault="005E135F" w:rsidP="005E135F">
      <w:pPr>
        <w:rPr>
          <w:sz w:val="24"/>
          <w:szCs w:val="24"/>
        </w:rPr>
      </w:pPr>
      <w:r w:rsidRPr="001E19F2">
        <w:rPr>
          <w:rFonts w:hint="eastAsia"/>
          <w:sz w:val="24"/>
          <w:szCs w:val="24"/>
        </w:rPr>
        <w:t>3</w:t>
      </w:r>
      <w:r w:rsidRPr="001E19F2">
        <w:rPr>
          <w:rFonts w:hint="eastAsia"/>
          <w:sz w:val="24"/>
          <w:szCs w:val="24"/>
        </w:rPr>
        <w:t>、男子青年组</w:t>
      </w:r>
      <w:r w:rsidRPr="001E19F2">
        <w:rPr>
          <w:rFonts w:hint="eastAsia"/>
          <w:sz w:val="24"/>
          <w:szCs w:val="24"/>
        </w:rPr>
        <w:t>100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15</w:t>
      </w:r>
      <w:r w:rsidRPr="001E19F2">
        <w:rPr>
          <w:rFonts w:hint="eastAsia"/>
          <w:sz w:val="24"/>
          <w:szCs w:val="24"/>
        </w:rPr>
        <w:t>人</w:t>
      </w:r>
      <w:r w:rsidRPr="001E19F2">
        <w:rPr>
          <w:rFonts w:hint="eastAsia"/>
          <w:sz w:val="24"/>
          <w:szCs w:val="24"/>
        </w:rPr>
        <w:t xml:space="preserve">   2</w:t>
      </w:r>
      <w:r w:rsidRPr="001E19F2">
        <w:rPr>
          <w:rFonts w:hint="eastAsia"/>
          <w:sz w:val="24"/>
          <w:szCs w:val="24"/>
        </w:rPr>
        <w:t>组</w:t>
      </w:r>
      <w:r w:rsidRPr="001E19F2">
        <w:rPr>
          <w:rFonts w:hint="eastAsia"/>
          <w:sz w:val="24"/>
          <w:szCs w:val="24"/>
        </w:rPr>
        <w:t xml:space="preserve">                        09:10</w:t>
      </w:r>
    </w:p>
    <w:p w:rsidR="005E135F" w:rsidRPr="001E19F2" w:rsidRDefault="005E135F" w:rsidP="005E135F">
      <w:pPr>
        <w:rPr>
          <w:sz w:val="24"/>
          <w:szCs w:val="24"/>
        </w:rPr>
      </w:pPr>
      <w:r w:rsidRPr="001E19F2">
        <w:rPr>
          <w:rFonts w:hint="eastAsia"/>
          <w:sz w:val="24"/>
          <w:szCs w:val="24"/>
        </w:rPr>
        <w:t>4</w:t>
      </w:r>
      <w:r w:rsidRPr="001E19F2">
        <w:rPr>
          <w:rFonts w:hint="eastAsia"/>
          <w:sz w:val="24"/>
          <w:szCs w:val="24"/>
        </w:rPr>
        <w:t>、男子中年组</w:t>
      </w:r>
      <w:r w:rsidRPr="001E19F2">
        <w:rPr>
          <w:rFonts w:hint="eastAsia"/>
          <w:sz w:val="24"/>
          <w:szCs w:val="24"/>
        </w:rPr>
        <w:t>100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11</w:t>
      </w:r>
      <w:r w:rsidRPr="001E19F2">
        <w:rPr>
          <w:rFonts w:hint="eastAsia"/>
          <w:sz w:val="24"/>
          <w:szCs w:val="24"/>
        </w:rPr>
        <w:t>人</w:t>
      </w:r>
      <w:r w:rsidRPr="001E19F2">
        <w:rPr>
          <w:rFonts w:hint="eastAsia"/>
          <w:sz w:val="24"/>
          <w:szCs w:val="24"/>
        </w:rPr>
        <w:t xml:space="preserve">   </w:t>
      </w:r>
      <w:r w:rsidRPr="001E19F2">
        <w:rPr>
          <w:sz w:val="24"/>
          <w:szCs w:val="24"/>
        </w:rPr>
        <w:t>2</w:t>
      </w:r>
      <w:r w:rsidRPr="001E19F2">
        <w:rPr>
          <w:rFonts w:hint="eastAsia"/>
          <w:sz w:val="24"/>
          <w:szCs w:val="24"/>
        </w:rPr>
        <w:t>组</w:t>
      </w:r>
      <w:r w:rsidRPr="001E19F2">
        <w:rPr>
          <w:rFonts w:hint="eastAsia"/>
          <w:sz w:val="24"/>
          <w:szCs w:val="24"/>
        </w:rPr>
        <w:t xml:space="preserve">                        09:15</w:t>
      </w:r>
    </w:p>
    <w:p w:rsidR="005E135F" w:rsidRPr="001E19F2" w:rsidRDefault="005E135F" w:rsidP="005E135F">
      <w:pPr>
        <w:rPr>
          <w:sz w:val="24"/>
          <w:szCs w:val="24"/>
        </w:rPr>
      </w:pPr>
      <w:r w:rsidRPr="001E19F2">
        <w:rPr>
          <w:rFonts w:hint="eastAsia"/>
          <w:sz w:val="24"/>
          <w:szCs w:val="24"/>
        </w:rPr>
        <w:t>5</w:t>
      </w:r>
      <w:r w:rsidRPr="001E19F2">
        <w:rPr>
          <w:rFonts w:hint="eastAsia"/>
          <w:sz w:val="24"/>
          <w:szCs w:val="24"/>
        </w:rPr>
        <w:t>、女子青年组</w:t>
      </w:r>
      <w:r w:rsidRPr="001E19F2">
        <w:rPr>
          <w:rFonts w:hint="eastAsia"/>
          <w:sz w:val="24"/>
          <w:szCs w:val="24"/>
        </w:rPr>
        <w:t>100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Pr="001E19F2">
        <w:rPr>
          <w:sz w:val="24"/>
          <w:szCs w:val="24"/>
        </w:rPr>
        <w:t xml:space="preserve"> </w:t>
      </w:r>
      <w:r w:rsidR="002F65AE">
        <w:rPr>
          <w:rFonts w:hint="eastAsia"/>
          <w:sz w:val="24"/>
          <w:szCs w:val="24"/>
        </w:rPr>
        <w:t xml:space="preserve"> </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6</w:t>
      </w:r>
      <w:r w:rsidRPr="001E19F2">
        <w:rPr>
          <w:rFonts w:hint="eastAsia"/>
          <w:sz w:val="24"/>
          <w:szCs w:val="24"/>
        </w:rPr>
        <w:t>人</w:t>
      </w:r>
      <w:r w:rsidRPr="001E19F2">
        <w:rPr>
          <w:rFonts w:hint="eastAsia"/>
          <w:sz w:val="24"/>
          <w:szCs w:val="24"/>
        </w:rPr>
        <w:t xml:space="preserve">   </w:t>
      </w:r>
      <w:r w:rsidRPr="001E19F2">
        <w:rPr>
          <w:sz w:val="24"/>
          <w:szCs w:val="24"/>
        </w:rPr>
        <w:t>1</w:t>
      </w:r>
      <w:r w:rsidRPr="001E19F2">
        <w:rPr>
          <w:rFonts w:hint="eastAsia"/>
          <w:sz w:val="24"/>
          <w:szCs w:val="24"/>
        </w:rPr>
        <w:t>组</w:t>
      </w:r>
      <w:r w:rsidRPr="001E19F2">
        <w:rPr>
          <w:rFonts w:hint="eastAsia"/>
          <w:sz w:val="24"/>
          <w:szCs w:val="24"/>
        </w:rPr>
        <w:t xml:space="preserve">                        09:20</w:t>
      </w:r>
    </w:p>
    <w:p w:rsidR="005E135F" w:rsidRPr="001E19F2" w:rsidRDefault="005E135F" w:rsidP="005E135F">
      <w:pPr>
        <w:rPr>
          <w:sz w:val="24"/>
          <w:szCs w:val="24"/>
        </w:rPr>
      </w:pPr>
      <w:r w:rsidRPr="001E19F2">
        <w:rPr>
          <w:rFonts w:hint="eastAsia"/>
          <w:sz w:val="24"/>
          <w:szCs w:val="24"/>
        </w:rPr>
        <w:t>6</w:t>
      </w:r>
      <w:r w:rsidRPr="001E19F2">
        <w:rPr>
          <w:rFonts w:hint="eastAsia"/>
          <w:sz w:val="24"/>
          <w:szCs w:val="24"/>
        </w:rPr>
        <w:t>、女子中年组</w:t>
      </w:r>
      <w:r w:rsidRPr="001E19F2">
        <w:rPr>
          <w:rFonts w:hint="eastAsia"/>
          <w:sz w:val="24"/>
          <w:szCs w:val="24"/>
        </w:rPr>
        <w:t>100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 xml:space="preserve"> 5</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09:25</w:t>
      </w:r>
    </w:p>
    <w:p w:rsidR="005E135F" w:rsidRPr="001E19F2" w:rsidRDefault="005E135F" w:rsidP="005E135F">
      <w:pPr>
        <w:rPr>
          <w:sz w:val="24"/>
          <w:szCs w:val="24"/>
        </w:rPr>
      </w:pPr>
      <w:r w:rsidRPr="001E19F2">
        <w:rPr>
          <w:rFonts w:hint="eastAsia"/>
          <w:sz w:val="24"/>
          <w:szCs w:val="24"/>
        </w:rPr>
        <w:t>7</w:t>
      </w:r>
      <w:r w:rsidRPr="001E19F2">
        <w:rPr>
          <w:rFonts w:hint="eastAsia"/>
          <w:sz w:val="24"/>
          <w:szCs w:val="24"/>
        </w:rPr>
        <w:t>、女子</w:t>
      </w:r>
      <w:r w:rsidRPr="001E19F2">
        <w:rPr>
          <w:rFonts w:hint="eastAsia"/>
          <w:sz w:val="24"/>
          <w:szCs w:val="24"/>
        </w:rPr>
        <w:t>1500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2</w:t>
      </w:r>
      <w:r w:rsidR="00552A38">
        <w:rPr>
          <w:rFonts w:hint="eastAsia"/>
          <w:sz w:val="24"/>
          <w:szCs w:val="24"/>
        </w:rPr>
        <w:t>1</w:t>
      </w:r>
      <w:r w:rsidRPr="001E19F2">
        <w:rPr>
          <w:rFonts w:hint="eastAsia"/>
          <w:sz w:val="24"/>
          <w:szCs w:val="24"/>
        </w:rPr>
        <w:t>人</w:t>
      </w:r>
      <w:r w:rsidRPr="001E19F2">
        <w:rPr>
          <w:rFonts w:hint="eastAsia"/>
          <w:sz w:val="24"/>
          <w:szCs w:val="24"/>
        </w:rPr>
        <w:t xml:space="preserve">   2</w:t>
      </w:r>
      <w:r w:rsidRPr="001E19F2">
        <w:rPr>
          <w:rFonts w:hint="eastAsia"/>
          <w:sz w:val="24"/>
          <w:szCs w:val="24"/>
        </w:rPr>
        <w:t>组</w:t>
      </w:r>
      <w:r w:rsidRPr="001E19F2">
        <w:rPr>
          <w:rFonts w:hint="eastAsia"/>
          <w:sz w:val="24"/>
          <w:szCs w:val="24"/>
        </w:rPr>
        <w:t xml:space="preserve">                        09:30</w:t>
      </w:r>
    </w:p>
    <w:p w:rsidR="005E135F" w:rsidRPr="001E19F2" w:rsidRDefault="005E135F" w:rsidP="005E135F">
      <w:pPr>
        <w:rPr>
          <w:sz w:val="24"/>
          <w:szCs w:val="24"/>
        </w:rPr>
      </w:pPr>
      <w:r w:rsidRPr="001E19F2">
        <w:rPr>
          <w:rFonts w:hint="eastAsia"/>
          <w:sz w:val="24"/>
          <w:szCs w:val="24"/>
        </w:rPr>
        <w:t>8</w:t>
      </w:r>
      <w:r w:rsidRPr="001E19F2">
        <w:rPr>
          <w:rFonts w:hint="eastAsia"/>
          <w:sz w:val="24"/>
          <w:szCs w:val="24"/>
        </w:rPr>
        <w:t>、</w:t>
      </w:r>
      <w:r w:rsidR="002F65AE">
        <w:rPr>
          <w:rFonts w:hint="eastAsia"/>
          <w:sz w:val="24"/>
          <w:szCs w:val="24"/>
        </w:rPr>
        <w:t xml:space="preserve"> </w:t>
      </w:r>
      <w:r w:rsidRPr="001E19F2">
        <w:rPr>
          <w:rFonts w:hint="eastAsia"/>
          <w:sz w:val="24"/>
          <w:szCs w:val="24"/>
        </w:rPr>
        <w:t>男子青年组</w:t>
      </w:r>
      <w:r w:rsidRPr="001E19F2">
        <w:rPr>
          <w:rFonts w:hint="eastAsia"/>
          <w:sz w:val="24"/>
          <w:szCs w:val="24"/>
        </w:rPr>
        <w:t>800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8</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002F65AE">
        <w:rPr>
          <w:rFonts w:hint="eastAsia"/>
          <w:sz w:val="24"/>
          <w:szCs w:val="24"/>
        </w:rPr>
        <w:t xml:space="preserve">                   </w:t>
      </w:r>
      <w:r w:rsidRPr="001E19F2">
        <w:rPr>
          <w:rFonts w:hint="eastAsia"/>
          <w:sz w:val="24"/>
          <w:szCs w:val="24"/>
        </w:rPr>
        <w:t xml:space="preserve">    </w:t>
      </w:r>
      <w:r w:rsidR="00B70C3A">
        <w:rPr>
          <w:rFonts w:hint="eastAsia"/>
          <w:sz w:val="24"/>
          <w:szCs w:val="24"/>
        </w:rPr>
        <w:t xml:space="preserve"> </w:t>
      </w:r>
      <w:r w:rsidRPr="001E19F2">
        <w:rPr>
          <w:rFonts w:hint="eastAsia"/>
          <w:sz w:val="24"/>
          <w:szCs w:val="24"/>
        </w:rPr>
        <w:t>09:50</w:t>
      </w:r>
    </w:p>
    <w:p w:rsidR="005E135F" w:rsidRPr="001E19F2" w:rsidRDefault="005E135F" w:rsidP="005E135F">
      <w:pPr>
        <w:rPr>
          <w:sz w:val="24"/>
          <w:szCs w:val="24"/>
        </w:rPr>
      </w:pPr>
      <w:r w:rsidRPr="001E19F2">
        <w:rPr>
          <w:rFonts w:hint="eastAsia"/>
          <w:sz w:val="24"/>
          <w:szCs w:val="24"/>
        </w:rPr>
        <w:t>9</w:t>
      </w:r>
      <w:r w:rsidRPr="001E19F2">
        <w:rPr>
          <w:rFonts w:hint="eastAsia"/>
          <w:sz w:val="24"/>
          <w:szCs w:val="24"/>
        </w:rPr>
        <w:t>、男子中年组</w:t>
      </w:r>
      <w:r w:rsidRPr="001E19F2">
        <w:rPr>
          <w:rFonts w:hint="eastAsia"/>
          <w:sz w:val="24"/>
          <w:szCs w:val="24"/>
        </w:rPr>
        <w:t>800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8</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09:50</w:t>
      </w:r>
    </w:p>
    <w:p w:rsidR="005E135F" w:rsidRPr="001E19F2" w:rsidRDefault="005E135F" w:rsidP="005E135F">
      <w:pPr>
        <w:rPr>
          <w:sz w:val="24"/>
          <w:szCs w:val="24"/>
        </w:rPr>
      </w:pPr>
      <w:r w:rsidRPr="001E19F2">
        <w:rPr>
          <w:rFonts w:hint="eastAsia"/>
          <w:sz w:val="24"/>
          <w:szCs w:val="24"/>
        </w:rPr>
        <w:t>10</w:t>
      </w:r>
      <w:r w:rsidRPr="001E19F2">
        <w:rPr>
          <w:rFonts w:hint="eastAsia"/>
          <w:sz w:val="24"/>
          <w:szCs w:val="24"/>
        </w:rPr>
        <w:t>、女子青年组</w:t>
      </w:r>
      <w:r w:rsidRPr="001E19F2">
        <w:rPr>
          <w:rFonts w:hint="eastAsia"/>
          <w:sz w:val="24"/>
          <w:szCs w:val="24"/>
        </w:rPr>
        <w:t>800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4</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10:00</w:t>
      </w:r>
    </w:p>
    <w:p w:rsidR="005E135F" w:rsidRPr="001E19F2" w:rsidRDefault="005E135F" w:rsidP="005E135F">
      <w:pPr>
        <w:rPr>
          <w:sz w:val="24"/>
          <w:szCs w:val="24"/>
        </w:rPr>
      </w:pPr>
      <w:r w:rsidRPr="001E19F2">
        <w:rPr>
          <w:rFonts w:hint="eastAsia"/>
          <w:sz w:val="24"/>
          <w:szCs w:val="24"/>
        </w:rPr>
        <w:t>11</w:t>
      </w:r>
      <w:r w:rsidRPr="001E19F2">
        <w:rPr>
          <w:rFonts w:hint="eastAsia"/>
          <w:sz w:val="24"/>
          <w:szCs w:val="24"/>
        </w:rPr>
        <w:t>、女子中年组</w:t>
      </w:r>
      <w:r w:rsidRPr="001E19F2">
        <w:rPr>
          <w:rFonts w:hint="eastAsia"/>
          <w:sz w:val="24"/>
          <w:szCs w:val="24"/>
        </w:rPr>
        <w:t>800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4</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10:00</w:t>
      </w:r>
    </w:p>
    <w:p w:rsidR="005E135F" w:rsidRPr="001E19F2" w:rsidRDefault="005E135F" w:rsidP="005E135F">
      <w:pPr>
        <w:rPr>
          <w:sz w:val="24"/>
          <w:szCs w:val="24"/>
        </w:rPr>
      </w:pPr>
      <w:r w:rsidRPr="001E19F2">
        <w:rPr>
          <w:rFonts w:hint="eastAsia"/>
          <w:sz w:val="24"/>
          <w:szCs w:val="24"/>
        </w:rPr>
        <w:t>12</w:t>
      </w:r>
      <w:r w:rsidRPr="001E19F2">
        <w:rPr>
          <w:rFonts w:hint="eastAsia"/>
          <w:sz w:val="24"/>
          <w:szCs w:val="24"/>
        </w:rPr>
        <w:t>、男子</w:t>
      </w:r>
      <w:r w:rsidRPr="001E19F2">
        <w:rPr>
          <w:rFonts w:hint="eastAsia"/>
          <w:sz w:val="24"/>
          <w:szCs w:val="24"/>
        </w:rPr>
        <w:t>400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24</w:t>
      </w:r>
      <w:r w:rsidRPr="001E19F2">
        <w:rPr>
          <w:rFonts w:hint="eastAsia"/>
          <w:sz w:val="24"/>
          <w:szCs w:val="24"/>
        </w:rPr>
        <w:t>人</w:t>
      </w:r>
      <w:r w:rsidRPr="001E19F2">
        <w:rPr>
          <w:rFonts w:hint="eastAsia"/>
          <w:sz w:val="24"/>
          <w:szCs w:val="24"/>
        </w:rPr>
        <w:t xml:space="preserve">   3</w:t>
      </w:r>
      <w:r w:rsidRPr="001E19F2">
        <w:rPr>
          <w:rFonts w:hint="eastAsia"/>
          <w:sz w:val="24"/>
          <w:szCs w:val="24"/>
        </w:rPr>
        <w:t>组</w:t>
      </w:r>
      <w:r w:rsidRPr="001E19F2">
        <w:rPr>
          <w:rFonts w:hint="eastAsia"/>
          <w:sz w:val="24"/>
          <w:szCs w:val="24"/>
        </w:rPr>
        <w:t xml:space="preserve">                        10:10</w:t>
      </w:r>
    </w:p>
    <w:p w:rsidR="005E135F" w:rsidRPr="001E19F2" w:rsidRDefault="005E135F" w:rsidP="005E135F">
      <w:pPr>
        <w:rPr>
          <w:sz w:val="24"/>
          <w:szCs w:val="24"/>
        </w:rPr>
      </w:pPr>
      <w:r w:rsidRPr="001E19F2">
        <w:rPr>
          <w:rFonts w:hint="eastAsia"/>
          <w:sz w:val="24"/>
          <w:szCs w:val="24"/>
        </w:rPr>
        <w:t>13</w:t>
      </w:r>
      <w:r w:rsidRPr="001E19F2">
        <w:rPr>
          <w:rFonts w:hint="eastAsia"/>
          <w:sz w:val="24"/>
          <w:szCs w:val="24"/>
        </w:rPr>
        <w:t>、女子</w:t>
      </w:r>
      <w:r w:rsidRPr="001E19F2">
        <w:rPr>
          <w:rFonts w:hint="eastAsia"/>
          <w:sz w:val="24"/>
          <w:szCs w:val="24"/>
        </w:rPr>
        <w:t>400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2</w:t>
      </w:r>
      <w:r w:rsidR="00DB23FA">
        <w:rPr>
          <w:rFonts w:hint="eastAsia"/>
          <w:sz w:val="24"/>
          <w:szCs w:val="24"/>
        </w:rPr>
        <w:t>4</w:t>
      </w:r>
      <w:r w:rsidRPr="001E19F2">
        <w:rPr>
          <w:rFonts w:hint="eastAsia"/>
          <w:sz w:val="24"/>
          <w:szCs w:val="24"/>
        </w:rPr>
        <w:t>人</w:t>
      </w:r>
      <w:r w:rsidRPr="001E19F2">
        <w:rPr>
          <w:rFonts w:hint="eastAsia"/>
          <w:sz w:val="24"/>
          <w:szCs w:val="24"/>
        </w:rPr>
        <w:t xml:space="preserve">   3</w:t>
      </w:r>
      <w:r w:rsidRPr="001E19F2">
        <w:rPr>
          <w:rFonts w:hint="eastAsia"/>
          <w:sz w:val="24"/>
          <w:szCs w:val="24"/>
        </w:rPr>
        <w:t>组</w:t>
      </w:r>
      <w:r w:rsidRPr="001E19F2">
        <w:rPr>
          <w:rFonts w:hint="eastAsia"/>
          <w:sz w:val="24"/>
          <w:szCs w:val="24"/>
        </w:rPr>
        <w:t xml:space="preserve">                        10:25</w:t>
      </w:r>
    </w:p>
    <w:p w:rsidR="005E135F" w:rsidRPr="001E19F2" w:rsidRDefault="005E135F" w:rsidP="005E135F">
      <w:pPr>
        <w:rPr>
          <w:sz w:val="24"/>
          <w:szCs w:val="24"/>
        </w:rPr>
      </w:pPr>
      <w:r w:rsidRPr="001E19F2">
        <w:rPr>
          <w:rFonts w:hint="eastAsia"/>
          <w:sz w:val="24"/>
          <w:szCs w:val="24"/>
        </w:rPr>
        <w:t>14</w:t>
      </w:r>
      <w:r w:rsidRPr="001E19F2">
        <w:rPr>
          <w:rFonts w:hint="eastAsia"/>
          <w:sz w:val="24"/>
          <w:szCs w:val="24"/>
        </w:rPr>
        <w:t>、男子</w:t>
      </w:r>
      <w:r w:rsidRPr="001E19F2">
        <w:rPr>
          <w:rFonts w:hint="eastAsia"/>
          <w:sz w:val="24"/>
          <w:szCs w:val="24"/>
        </w:rPr>
        <w:t>5000</w:t>
      </w:r>
      <w:r w:rsidRPr="001E19F2">
        <w:rPr>
          <w:rFonts w:hint="eastAsia"/>
          <w:sz w:val="24"/>
          <w:szCs w:val="24"/>
        </w:rPr>
        <w:t>米决赛</w:t>
      </w:r>
      <w:r w:rsidR="002F65AE">
        <w:rPr>
          <w:rFonts w:hint="eastAsia"/>
          <w:sz w:val="24"/>
          <w:szCs w:val="24"/>
        </w:rPr>
        <w:t xml:space="preserve">          </w:t>
      </w:r>
      <w:r w:rsidRPr="001E19F2">
        <w:rPr>
          <w:rFonts w:hint="eastAsia"/>
          <w:sz w:val="24"/>
          <w:szCs w:val="24"/>
        </w:rPr>
        <w:t>1</w:t>
      </w:r>
      <w:r w:rsidR="00EC54E6">
        <w:rPr>
          <w:rFonts w:hint="eastAsia"/>
          <w:sz w:val="24"/>
          <w:szCs w:val="24"/>
        </w:rPr>
        <w:t>6</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11:00</w:t>
      </w:r>
    </w:p>
    <w:p w:rsidR="005E135F" w:rsidRPr="001E19F2" w:rsidRDefault="005E135F" w:rsidP="005E135F">
      <w:pPr>
        <w:rPr>
          <w:sz w:val="24"/>
          <w:szCs w:val="24"/>
        </w:rPr>
      </w:pPr>
      <w:r w:rsidRPr="001E19F2">
        <w:rPr>
          <w:rFonts w:hint="eastAsia"/>
          <w:sz w:val="24"/>
          <w:szCs w:val="24"/>
        </w:rPr>
        <w:t>1</w:t>
      </w:r>
      <w:r w:rsidRPr="001E19F2">
        <w:rPr>
          <w:sz w:val="24"/>
          <w:szCs w:val="24"/>
        </w:rPr>
        <w:t>5</w:t>
      </w:r>
      <w:r w:rsidRPr="001E19F2">
        <w:rPr>
          <w:rFonts w:hint="eastAsia"/>
          <w:sz w:val="24"/>
          <w:szCs w:val="24"/>
        </w:rPr>
        <w:t>、男子青年组</w:t>
      </w:r>
      <w:r w:rsidRPr="001E19F2">
        <w:rPr>
          <w:rFonts w:hint="eastAsia"/>
          <w:sz w:val="24"/>
          <w:szCs w:val="24"/>
        </w:rPr>
        <w:t>4</w:t>
      </w:r>
      <w:r w:rsidRPr="001E19F2">
        <w:rPr>
          <w:rFonts w:hint="eastAsia"/>
          <w:sz w:val="24"/>
          <w:szCs w:val="24"/>
        </w:rPr>
        <w:t>×</w:t>
      </w:r>
      <w:r w:rsidRPr="001E19F2">
        <w:rPr>
          <w:rFonts w:hint="eastAsia"/>
          <w:sz w:val="24"/>
          <w:szCs w:val="24"/>
        </w:rPr>
        <w:t>100</w:t>
      </w:r>
      <w:r w:rsidR="002F65AE">
        <w:rPr>
          <w:rFonts w:hint="eastAsia"/>
          <w:sz w:val="24"/>
          <w:szCs w:val="24"/>
        </w:rPr>
        <w:t>米</w:t>
      </w:r>
      <w:r w:rsidRPr="001E19F2">
        <w:rPr>
          <w:rFonts w:hint="eastAsia"/>
          <w:sz w:val="24"/>
          <w:szCs w:val="24"/>
        </w:rPr>
        <w:t>决赛</w:t>
      </w:r>
      <w:r w:rsidR="0009263C">
        <w:rPr>
          <w:rFonts w:hint="eastAsia"/>
          <w:sz w:val="24"/>
          <w:szCs w:val="24"/>
        </w:rPr>
        <w:t xml:space="preserve"> </w:t>
      </w:r>
      <w:r w:rsidR="002F65AE">
        <w:rPr>
          <w:rFonts w:hint="eastAsia"/>
          <w:sz w:val="24"/>
          <w:szCs w:val="24"/>
        </w:rPr>
        <w:t xml:space="preserve"> </w:t>
      </w:r>
      <w:r w:rsidR="0009263C">
        <w:rPr>
          <w:rFonts w:hint="eastAsia"/>
          <w:sz w:val="24"/>
          <w:szCs w:val="24"/>
        </w:rPr>
        <w:t xml:space="preserve"> </w:t>
      </w:r>
      <w:r w:rsidRPr="001E19F2">
        <w:rPr>
          <w:rFonts w:hint="eastAsia"/>
          <w:sz w:val="24"/>
          <w:szCs w:val="24"/>
        </w:rPr>
        <w:t>2</w:t>
      </w:r>
      <w:r w:rsidRPr="001E19F2">
        <w:rPr>
          <w:rFonts w:hint="eastAsia"/>
          <w:sz w:val="24"/>
          <w:szCs w:val="24"/>
        </w:rPr>
        <w:t>队</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w:t>
      </w:r>
      <w:r w:rsidRPr="001E19F2">
        <w:rPr>
          <w:sz w:val="24"/>
          <w:szCs w:val="24"/>
        </w:rPr>
        <w:t xml:space="preserve"> </w:t>
      </w:r>
      <w:r w:rsidR="0009263C">
        <w:rPr>
          <w:rFonts w:hint="eastAsia"/>
          <w:sz w:val="24"/>
          <w:szCs w:val="24"/>
        </w:rPr>
        <w:t xml:space="preserve"> </w:t>
      </w:r>
      <w:r w:rsidRPr="001E19F2">
        <w:rPr>
          <w:rFonts w:hint="eastAsia"/>
          <w:sz w:val="24"/>
          <w:szCs w:val="24"/>
        </w:rPr>
        <w:t>11</w:t>
      </w:r>
      <w:r w:rsidRPr="001E19F2">
        <w:rPr>
          <w:sz w:val="24"/>
          <w:szCs w:val="24"/>
        </w:rPr>
        <w:t>:30</w:t>
      </w:r>
    </w:p>
    <w:p w:rsidR="005E135F" w:rsidRPr="001E19F2" w:rsidRDefault="005E135F" w:rsidP="005E135F">
      <w:pPr>
        <w:rPr>
          <w:sz w:val="24"/>
          <w:szCs w:val="24"/>
        </w:rPr>
      </w:pPr>
      <w:r w:rsidRPr="001E19F2">
        <w:rPr>
          <w:rFonts w:hint="eastAsia"/>
          <w:sz w:val="24"/>
          <w:szCs w:val="24"/>
        </w:rPr>
        <w:t>1</w:t>
      </w:r>
      <w:r w:rsidRPr="001E19F2">
        <w:rPr>
          <w:sz w:val="24"/>
          <w:szCs w:val="24"/>
        </w:rPr>
        <w:t>6</w:t>
      </w:r>
      <w:r w:rsidRPr="001E19F2">
        <w:rPr>
          <w:rFonts w:hint="eastAsia"/>
          <w:sz w:val="24"/>
          <w:szCs w:val="24"/>
        </w:rPr>
        <w:t>、男子中年组</w:t>
      </w:r>
      <w:r w:rsidRPr="001E19F2">
        <w:rPr>
          <w:rFonts w:hint="eastAsia"/>
          <w:sz w:val="24"/>
          <w:szCs w:val="24"/>
        </w:rPr>
        <w:t>4</w:t>
      </w:r>
      <w:r w:rsidRPr="001E19F2">
        <w:rPr>
          <w:rFonts w:hint="eastAsia"/>
          <w:sz w:val="24"/>
          <w:szCs w:val="24"/>
        </w:rPr>
        <w:t>×</w:t>
      </w:r>
      <w:r w:rsidRPr="001E19F2">
        <w:rPr>
          <w:rFonts w:hint="eastAsia"/>
          <w:sz w:val="24"/>
          <w:szCs w:val="24"/>
        </w:rPr>
        <w:t>100</w:t>
      </w:r>
      <w:r w:rsidR="002F65AE">
        <w:rPr>
          <w:rFonts w:hint="eastAsia"/>
          <w:sz w:val="24"/>
          <w:szCs w:val="24"/>
        </w:rPr>
        <w:t>米</w:t>
      </w:r>
      <w:r w:rsidRPr="001E19F2">
        <w:rPr>
          <w:rFonts w:hint="eastAsia"/>
          <w:sz w:val="24"/>
          <w:szCs w:val="24"/>
        </w:rPr>
        <w:t>决赛</w:t>
      </w:r>
      <w:r w:rsidR="0009263C">
        <w:rPr>
          <w:rFonts w:hint="eastAsia"/>
          <w:sz w:val="24"/>
          <w:szCs w:val="24"/>
        </w:rPr>
        <w:t xml:space="preserve">  </w:t>
      </w:r>
      <w:r w:rsidR="002F65AE">
        <w:rPr>
          <w:rFonts w:hint="eastAsia"/>
          <w:sz w:val="24"/>
          <w:szCs w:val="24"/>
        </w:rPr>
        <w:t xml:space="preserve"> </w:t>
      </w:r>
      <w:r w:rsidRPr="001E19F2">
        <w:rPr>
          <w:rFonts w:hint="eastAsia"/>
          <w:sz w:val="24"/>
          <w:szCs w:val="24"/>
        </w:rPr>
        <w:t>3</w:t>
      </w:r>
      <w:r w:rsidRPr="001E19F2">
        <w:rPr>
          <w:rFonts w:hint="eastAsia"/>
          <w:sz w:val="24"/>
          <w:szCs w:val="24"/>
        </w:rPr>
        <w:t>队</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w:t>
      </w:r>
      <w:r w:rsidR="0009263C">
        <w:rPr>
          <w:rFonts w:hint="eastAsia"/>
          <w:sz w:val="24"/>
          <w:szCs w:val="24"/>
        </w:rPr>
        <w:t xml:space="preserve"> </w:t>
      </w:r>
      <w:r w:rsidRPr="001E19F2">
        <w:rPr>
          <w:rFonts w:hint="eastAsia"/>
          <w:sz w:val="24"/>
          <w:szCs w:val="24"/>
        </w:rPr>
        <w:t>11</w:t>
      </w:r>
      <w:r w:rsidRPr="001E19F2">
        <w:rPr>
          <w:sz w:val="24"/>
          <w:szCs w:val="24"/>
        </w:rPr>
        <w:t>:30</w:t>
      </w:r>
    </w:p>
    <w:p w:rsidR="005E135F" w:rsidRPr="001E19F2" w:rsidRDefault="005E135F" w:rsidP="005E135F">
      <w:pPr>
        <w:rPr>
          <w:sz w:val="24"/>
          <w:szCs w:val="24"/>
        </w:rPr>
      </w:pPr>
      <w:r w:rsidRPr="001E19F2">
        <w:rPr>
          <w:rFonts w:hint="eastAsia"/>
          <w:sz w:val="24"/>
          <w:szCs w:val="24"/>
        </w:rPr>
        <w:t>1</w:t>
      </w:r>
      <w:r w:rsidRPr="001E19F2">
        <w:rPr>
          <w:sz w:val="24"/>
          <w:szCs w:val="24"/>
        </w:rPr>
        <w:t>7</w:t>
      </w:r>
      <w:r w:rsidRPr="001E19F2">
        <w:rPr>
          <w:rFonts w:hint="eastAsia"/>
          <w:sz w:val="24"/>
          <w:szCs w:val="24"/>
        </w:rPr>
        <w:t>、女子青年组</w:t>
      </w:r>
      <w:r w:rsidRPr="001E19F2">
        <w:rPr>
          <w:rFonts w:hint="eastAsia"/>
          <w:sz w:val="24"/>
          <w:szCs w:val="24"/>
        </w:rPr>
        <w:t>4</w:t>
      </w:r>
      <w:r w:rsidRPr="001E19F2">
        <w:rPr>
          <w:rFonts w:hint="eastAsia"/>
          <w:sz w:val="24"/>
          <w:szCs w:val="24"/>
        </w:rPr>
        <w:t>×</w:t>
      </w:r>
      <w:r w:rsidRPr="001E19F2">
        <w:rPr>
          <w:rFonts w:hint="eastAsia"/>
          <w:sz w:val="24"/>
          <w:szCs w:val="24"/>
        </w:rPr>
        <w:t>100</w:t>
      </w:r>
      <w:r w:rsidR="002F65AE">
        <w:rPr>
          <w:rFonts w:hint="eastAsia"/>
          <w:sz w:val="24"/>
          <w:szCs w:val="24"/>
        </w:rPr>
        <w:t>米</w:t>
      </w:r>
      <w:r w:rsidRPr="001E19F2">
        <w:rPr>
          <w:rFonts w:hint="eastAsia"/>
          <w:sz w:val="24"/>
          <w:szCs w:val="24"/>
        </w:rPr>
        <w:t>决赛</w:t>
      </w:r>
      <w:r w:rsidR="0009263C">
        <w:rPr>
          <w:rFonts w:hint="eastAsia"/>
          <w:sz w:val="24"/>
          <w:szCs w:val="24"/>
        </w:rPr>
        <w:t xml:space="preserve">  </w:t>
      </w:r>
      <w:r w:rsidR="002F65AE">
        <w:rPr>
          <w:rFonts w:hint="eastAsia"/>
          <w:sz w:val="24"/>
          <w:szCs w:val="24"/>
        </w:rPr>
        <w:t xml:space="preserve"> </w:t>
      </w:r>
      <w:r w:rsidRPr="001E19F2">
        <w:rPr>
          <w:rFonts w:hint="eastAsia"/>
          <w:sz w:val="24"/>
          <w:szCs w:val="24"/>
        </w:rPr>
        <w:t>2</w:t>
      </w:r>
      <w:r w:rsidRPr="001E19F2">
        <w:rPr>
          <w:rFonts w:hint="eastAsia"/>
          <w:sz w:val="24"/>
          <w:szCs w:val="24"/>
        </w:rPr>
        <w:t>队</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w:t>
      </w:r>
      <w:r w:rsidRPr="001E19F2">
        <w:rPr>
          <w:sz w:val="24"/>
          <w:szCs w:val="24"/>
        </w:rPr>
        <w:t xml:space="preserve"> </w:t>
      </w:r>
      <w:r w:rsidRPr="001E19F2">
        <w:rPr>
          <w:rFonts w:hint="eastAsia"/>
          <w:sz w:val="24"/>
          <w:szCs w:val="24"/>
        </w:rPr>
        <w:t xml:space="preserve">   </w:t>
      </w:r>
      <w:r w:rsidR="0009263C">
        <w:rPr>
          <w:rFonts w:hint="eastAsia"/>
          <w:sz w:val="24"/>
          <w:szCs w:val="24"/>
        </w:rPr>
        <w:t xml:space="preserve"> </w:t>
      </w:r>
      <w:r w:rsidRPr="001E19F2">
        <w:rPr>
          <w:rFonts w:hint="eastAsia"/>
          <w:sz w:val="24"/>
          <w:szCs w:val="24"/>
        </w:rPr>
        <w:t>11</w:t>
      </w:r>
      <w:r w:rsidRPr="001E19F2">
        <w:rPr>
          <w:sz w:val="24"/>
          <w:szCs w:val="24"/>
        </w:rPr>
        <w:t>:40</w:t>
      </w:r>
    </w:p>
    <w:p w:rsidR="005E135F" w:rsidRPr="001E19F2" w:rsidRDefault="00652C1A" w:rsidP="005E135F">
      <w:pPr>
        <w:rPr>
          <w:sz w:val="24"/>
          <w:szCs w:val="24"/>
        </w:rPr>
      </w:pPr>
      <w:r w:rsidRPr="001E19F2">
        <w:rPr>
          <w:rFonts w:hint="eastAsia"/>
          <w:sz w:val="24"/>
          <w:szCs w:val="24"/>
        </w:rPr>
        <w:t>1</w:t>
      </w:r>
      <w:r w:rsidR="005E135F" w:rsidRPr="001E19F2">
        <w:rPr>
          <w:sz w:val="24"/>
          <w:szCs w:val="24"/>
        </w:rPr>
        <w:t>8</w:t>
      </w:r>
      <w:r w:rsidR="005E135F" w:rsidRPr="001E19F2">
        <w:rPr>
          <w:rFonts w:hint="eastAsia"/>
          <w:sz w:val="24"/>
          <w:szCs w:val="24"/>
        </w:rPr>
        <w:t>、女子中年组</w:t>
      </w:r>
      <w:r w:rsidR="005E135F" w:rsidRPr="001E19F2">
        <w:rPr>
          <w:rFonts w:hint="eastAsia"/>
          <w:sz w:val="24"/>
          <w:szCs w:val="24"/>
        </w:rPr>
        <w:t>4</w:t>
      </w:r>
      <w:r w:rsidR="005E135F" w:rsidRPr="001E19F2">
        <w:rPr>
          <w:rFonts w:hint="eastAsia"/>
          <w:sz w:val="24"/>
          <w:szCs w:val="24"/>
        </w:rPr>
        <w:t>×</w:t>
      </w:r>
      <w:r w:rsidR="005E135F" w:rsidRPr="001E19F2">
        <w:rPr>
          <w:rFonts w:hint="eastAsia"/>
          <w:sz w:val="24"/>
          <w:szCs w:val="24"/>
        </w:rPr>
        <w:t>100</w:t>
      </w:r>
      <w:r w:rsidR="002F65AE">
        <w:rPr>
          <w:rFonts w:hint="eastAsia"/>
          <w:sz w:val="24"/>
          <w:szCs w:val="24"/>
        </w:rPr>
        <w:t>米</w:t>
      </w:r>
      <w:r w:rsidR="005E135F" w:rsidRPr="001E19F2">
        <w:rPr>
          <w:rFonts w:hint="eastAsia"/>
          <w:sz w:val="24"/>
          <w:szCs w:val="24"/>
        </w:rPr>
        <w:t>决赛</w:t>
      </w:r>
      <w:r w:rsidR="0009263C">
        <w:rPr>
          <w:rFonts w:hint="eastAsia"/>
          <w:sz w:val="24"/>
          <w:szCs w:val="24"/>
        </w:rPr>
        <w:t xml:space="preserve">  </w:t>
      </w:r>
      <w:r w:rsidR="002F65AE">
        <w:rPr>
          <w:rFonts w:hint="eastAsia"/>
          <w:sz w:val="24"/>
          <w:szCs w:val="24"/>
        </w:rPr>
        <w:t xml:space="preserve"> </w:t>
      </w:r>
      <w:r w:rsidR="005E135F" w:rsidRPr="001E19F2">
        <w:rPr>
          <w:rFonts w:hint="eastAsia"/>
          <w:sz w:val="24"/>
          <w:szCs w:val="24"/>
        </w:rPr>
        <w:t>1</w:t>
      </w:r>
      <w:r w:rsidR="005E135F" w:rsidRPr="001E19F2">
        <w:rPr>
          <w:rFonts w:hint="eastAsia"/>
          <w:sz w:val="24"/>
          <w:szCs w:val="24"/>
        </w:rPr>
        <w:t>队</w:t>
      </w:r>
      <w:r w:rsidR="005E135F" w:rsidRPr="001E19F2">
        <w:rPr>
          <w:rFonts w:hint="eastAsia"/>
          <w:sz w:val="24"/>
          <w:szCs w:val="24"/>
        </w:rPr>
        <w:t xml:space="preserve">   1</w:t>
      </w:r>
      <w:r w:rsidR="005E135F" w:rsidRPr="001E19F2">
        <w:rPr>
          <w:rFonts w:hint="eastAsia"/>
          <w:sz w:val="24"/>
          <w:szCs w:val="24"/>
        </w:rPr>
        <w:t>组</w:t>
      </w:r>
      <w:r w:rsidR="005E135F" w:rsidRPr="001E19F2">
        <w:rPr>
          <w:rFonts w:hint="eastAsia"/>
          <w:sz w:val="24"/>
          <w:szCs w:val="24"/>
        </w:rPr>
        <w:t xml:space="preserve">                  </w:t>
      </w:r>
      <w:r w:rsidR="005E135F" w:rsidRPr="001E19F2">
        <w:rPr>
          <w:sz w:val="24"/>
          <w:szCs w:val="24"/>
        </w:rPr>
        <w:t xml:space="preserve"> </w:t>
      </w:r>
      <w:r w:rsidR="005E135F" w:rsidRPr="001E19F2">
        <w:rPr>
          <w:rFonts w:hint="eastAsia"/>
          <w:sz w:val="24"/>
          <w:szCs w:val="24"/>
        </w:rPr>
        <w:t xml:space="preserve">    </w:t>
      </w:r>
      <w:r w:rsidR="0009263C">
        <w:rPr>
          <w:rFonts w:hint="eastAsia"/>
          <w:sz w:val="24"/>
          <w:szCs w:val="24"/>
        </w:rPr>
        <w:t xml:space="preserve"> </w:t>
      </w:r>
      <w:r w:rsidR="005E135F" w:rsidRPr="001E19F2">
        <w:rPr>
          <w:rFonts w:hint="eastAsia"/>
          <w:sz w:val="24"/>
          <w:szCs w:val="24"/>
        </w:rPr>
        <w:t>11</w:t>
      </w:r>
      <w:r w:rsidR="005E135F" w:rsidRPr="001E19F2">
        <w:rPr>
          <w:sz w:val="24"/>
          <w:szCs w:val="24"/>
        </w:rPr>
        <w:t>:40</w:t>
      </w:r>
    </w:p>
    <w:p w:rsidR="005E135F" w:rsidRPr="001E19F2" w:rsidRDefault="005E135F" w:rsidP="005E135F">
      <w:pPr>
        <w:rPr>
          <w:sz w:val="24"/>
          <w:szCs w:val="24"/>
        </w:rPr>
      </w:pPr>
      <w:r w:rsidRPr="001E19F2">
        <w:rPr>
          <w:rFonts w:hint="eastAsia"/>
          <w:sz w:val="24"/>
          <w:szCs w:val="24"/>
        </w:rPr>
        <w:t>1</w:t>
      </w:r>
      <w:r w:rsidRPr="001E19F2">
        <w:rPr>
          <w:sz w:val="24"/>
          <w:szCs w:val="24"/>
        </w:rPr>
        <w:t>9</w:t>
      </w:r>
      <w:r w:rsidRPr="001E19F2">
        <w:rPr>
          <w:rFonts w:hint="eastAsia"/>
          <w:sz w:val="24"/>
          <w:szCs w:val="24"/>
        </w:rPr>
        <w:t>、女子</w:t>
      </w:r>
      <w:r w:rsidRPr="001E19F2">
        <w:rPr>
          <w:rFonts w:hint="eastAsia"/>
          <w:sz w:val="24"/>
          <w:szCs w:val="24"/>
        </w:rPr>
        <w:t>4</w:t>
      </w:r>
      <w:r w:rsidRPr="001E19F2">
        <w:rPr>
          <w:rFonts w:hint="eastAsia"/>
          <w:sz w:val="24"/>
          <w:szCs w:val="24"/>
        </w:rPr>
        <w:t>×</w:t>
      </w:r>
      <w:r w:rsidRPr="001E19F2">
        <w:rPr>
          <w:rFonts w:hint="eastAsia"/>
          <w:sz w:val="24"/>
          <w:szCs w:val="24"/>
        </w:rPr>
        <w:t>100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9</w:t>
      </w:r>
      <w:r w:rsidRPr="001E19F2">
        <w:rPr>
          <w:rFonts w:hint="eastAsia"/>
          <w:sz w:val="24"/>
          <w:szCs w:val="24"/>
        </w:rPr>
        <w:t>队</w:t>
      </w:r>
      <w:r w:rsidRPr="001E19F2">
        <w:rPr>
          <w:rFonts w:hint="eastAsia"/>
          <w:sz w:val="24"/>
          <w:szCs w:val="24"/>
        </w:rPr>
        <w:t xml:space="preserve">   2</w:t>
      </w:r>
      <w:r w:rsidRPr="001E19F2">
        <w:rPr>
          <w:rFonts w:hint="eastAsia"/>
          <w:sz w:val="24"/>
          <w:szCs w:val="24"/>
        </w:rPr>
        <w:t>组</w:t>
      </w:r>
      <w:r w:rsidRPr="001E19F2">
        <w:rPr>
          <w:rFonts w:hint="eastAsia"/>
          <w:sz w:val="24"/>
          <w:szCs w:val="24"/>
        </w:rPr>
        <w:t xml:space="preserve">                        11:</w:t>
      </w:r>
      <w:r w:rsidRPr="001E19F2">
        <w:rPr>
          <w:sz w:val="24"/>
          <w:szCs w:val="24"/>
        </w:rPr>
        <w:t>5</w:t>
      </w:r>
      <w:r w:rsidRPr="001E19F2">
        <w:rPr>
          <w:rFonts w:hint="eastAsia"/>
          <w:sz w:val="24"/>
          <w:szCs w:val="24"/>
        </w:rPr>
        <w:t>0</w:t>
      </w:r>
    </w:p>
    <w:p w:rsidR="0009263C" w:rsidRPr="009B59F4" w:rsidRDefault="005E135F" w:rsidP="009B59F4">
      <w:pPr>
        <w:rPr>
          <w:sz w:val="24"/>
          <w:szCs w:val="24"/>
        </w:rPr>
      </w:pPr>
      <w:r w:rsidRPr="0009263C">
        <w:rPr>
          <w:sz w:val="24"/>
          <w:szCs w:val="24"/>
        </w:rPr>
        <w:t>20</w:t>
      </w:r>
      <w:r w:rsidRPr="0009263C">
        <w:rPr>
          <w:rFonts w:hint="eastAsia"/>
          <w:sz w:val="24"/>
          <w:szCs w:val="24"/>
        </w:rPr>
        <w:t>、</w:t>
      </w:r>
      <w:r w:rsidR="00B70C3A">
        <w:rPr>
          <w:rFonts w:hint="eastAsia"/>
          <w:sz w:val="24"/>
          <w:szCs w:val="24"/>
        </w:rPr>
        <w:t xml:space="preserve"> </w:t>
      </w:r>
      <w:r w:rsidRPr="0009263C">
        <w:rPr>
          <w:rFonts w:hint="eastAsia"/>
          <w:sz w:val="24"/>
          <w:szCs w:val="24"/>
        </w:rPr>
        <w:t>男子</w:t>
      </w:r>
      <w:r w:rsidRPr="0009263C">
        <w:rPr>
          <w:rFonts w:hint="eastAsia"/>
          <w:sz w:val="24"/>
          <w:szCs w:val="24"/>
        </w:rPr>
        <w:t>4</w:t>
      </w:r>
      <w:r w:rsidRPr="0009263C">
        <w:rPr>
          <w:rFonts w:hint="eastAsia"/>
          <w:sz w:val="24"/>
          <w:szCs w:val="24"/>
        </w:rPr>
        <w:t>×</w:t>
      </w:r>
      <w:r w:rsidRPr="0009263C">
        <w:rPr>
          <w:rFonts w:hint="eastAsia"/>
          <w:sz w:val="24"/>
          <w:szCs w:val="24"/>
        </w:rPr>
        <w:t>100</w:t>
      </w:r>
      <w:r w:rsidR="002F65AE">
        <w:rPr>
          <w:rFonts w:hint="eastAsia"/>
          <w:sz w:val="24"/>
          <w:szCs w:val="24"/>
        </w:rPr>
        <w:t>米</w:t>
      </w:r>
      <w:r w:rsidRPr="0009263C">
        <w:rPr>
          <w:rFonts w:hint="eastAsia"/>
          <w:sz w:val="24"/>
          <w:szCs w:val="24"/>
        </w:rPr>
        <w:t>决赛</w:t>
      </w:r>
      <w:r w:rsidRPr="0009263C">
        <w:rPr>
          <w:rFonts w:hint="eastAsia"/>
          <w:sz w:val="24"/>
          <w:szCs w:val="24"/>
        </w:rPr>
        <w:t xml:space="preserve">        </w:t>
      </w:r>
      <w:r w:rsidR="004B0330">
        <w:rPr>
          <w:rFonts w:hint="eastAsia"/>
          <w:sz w:val="24"/>
          <w:szCs w:val="24"/>
        </w:rPr>
        <w:t>8</w:t>
      </w:r>
      <w:r w:rsidRPr="0009263C">
        <w:rPr>
          <w:rFonts w:hint="eastAsia"/>
          <w:sz w:val="24"/>
          <w:szCs w:val="24"/>
        </w:rPr>
        <w:t>队</w:t>
      </w:r>
      <w:r w:rsidRPr="0009263C">
        <w:rPr>
          <w:rFonts w:hint="eastAsia"/>
          <w:sz w:val="24"/>
          <w:szCs w:val="24"/>
        </w:rPr>
        <w:t xml:space="preserve">   </w:t>
      </w:r>
      <w:r w:rsidR="001F3D71" w:rsidRPr="0009263C">
        <w:rPr>
          <w:rFonts w:hint="eastAsia"/>
          <w:sz w:val="24"/>
          <w:szCs w:val="24"/>
        </w:rPr>
        <w:t>1</w:t>
      </w:r>
      <w:r w:rsidRPr="0009263C">
        <w:rPr>
          <w:rFonts w:hint="eastAsia"/>
          <w:sz w:val="24"/>
          <w:szCs w:val="24"/>
        </w:rPr>
        <w:t>组</w:t>
      </w:r>
      <w:r w:rsidRPr="0009263C">
        <w:rPr>
          <w:rFonts w:hint="eastAsia"/>
          <w:sz w:val="24"/>
          <w:szCs w:val="24"/>
        </w:rPr>
        <w:t xml:space="preserve">                        1</w:t>
      </w:r>
      <w:r w:rsidRPr="0009263C">
        <w:rPr>
          <w:sz w:val="24"/>
          <w:szCs w:val="24"/>
        </w:rPr>
        <w:t>2</w:t>
      </w:r>
      <w:r w:rsidRPr="0009263C">
        <w:rPr>
          <w:rFonts w:hint="eastAsia"/>
          <w:sz w:val="24"/>
          <w:szCs w:val="24"/>
        </w:rPr>
        <w:t>:</w:t>
      </w:r>
      <w:r w:rsidRPr="0009263C">
        <w:rPr>
          <w:sz w:val="24"/>
          <w:szCs w:val="24"/>
        </w:rPr>
        <w:t>0</w:t>
      </w:r>
      <w:r w:rsidRPr="0009263C">
        <w:rPr>
          <w:rFonts w:hint="eastAsia"/>
          <w:sz w:val="24"/>
          <w:szCs w:val="24"/>
        </w:rPr>
        <w:t>0</w:t>
      </w:r>
    </w:p>
    <w:p w:rsidR="00F362B4" w:rsidRDefault="00F362B4" w:rsidP="005E135F">
      <w:pPr>
        <w:jc w:val="center"/>
        <w:rPr>
          <w:b/>
          <w:sz w:val="28"/>
          <w:szCs w:val="28"/>
        </w:rPr>
      </w:pPr>
    </w:p>
    <w:p w:rsidR="005E135F" w:rsidRPr="001E19F2" w:rsidRDefault="005E135F" w:rsidP="005E135F">
      <w:pPr>
        <w:jc w:val="center"/>
        <w:rPr>
          <w:b/>
          <w:sz w:val="28"/>
          <w:szCs w:val="28"/>
        </w:rPr>
      </w:pPr>
      <w:r w:rsidRPr="001E19F2">
        <w:rPr>
          <w:rFonts w:hint="eastAsia"/>
          <w:b/>
          <w:sz w:val="28"/>
          <w:szCs w:val="28"/>
        </w:rPr>
        <w:lastRenderedPageBreak/>
        <w:t>田</w:t>
      </w:r>
      <w:r w:rsidRPr="001E19F2">
        <w:rPr>
          <w:rFonts w:hint="eastAsia"/>
          <w:b/>
          <w:sz w:val="28"/>
          <w:szCs w:val="28"/>
        </w:rPr>
        <w:t xml:space="preserve">  </w:t>
      </w:r>
      <w:r w:rsidRPr="001E19F2">
        <w:rPr>
          <w:rFonts w:hint="eastAsia"/>
          <w:b/>
          <w:sz w:val="28"/>
          <w:szCs w:val="28"/>
        </w:rPr>
        <w:t>赛</w:t>
      </w:r>
    </w:p>
    <w:p w:rsidR="005E135F" w:rsidRPr="001E19F2" w:rsidRDefault="005E135F" w:rsidP="005E135F">
      <w:pPr>
        <w:rPr>
          <w:sz w:val="24"/>
          <w:szCs w:val="24"/>
        </w:rPr>
      </w:pPr>
      <w:r w:rsidRPr="001E19F2">
        <w:rPr>
          <w:sz w:val="24"/>
          <w:szCs w:val="24"/>
        </w:rPr>
        <w:t>1</w:t>
      </w:r>
      <w:r w:rsidRPr="001E19F2">
        <w:rPr>
          <w:rFonts w:hint="eastAsia"/>
          <w:sz w:val="24"/>
          <w:szCs w:val="24"/>
        </w:rPr>
        <w:t>、</w:t>
      </w:r>
      <w:r w:rsidRPr="001E19F2">
        <w:rPr>
          <w:rFonts w:hint="eastAsia"/>
          <w:sz w:val="24"/>
          <w:szCs w:val="24"/>
        </w:rPr>
        <w:t xml:space="preserve">  </w:t>
      </w:r>
      <w:r w:rsidRPr="001E19F2">
        <w:rPr>
          <w:rFonts w:hint="eastAsia"/>
          <w:sz w:val="24"/>
          <w:szCs w:val="24"/>
        </w:rPr>
        <w:t>男子青年组跳远决赛</w:t>
      </w:r>
      <w:r w:rsidRPr="001E19F2">
        <w:rPr>
          <w:rFonts w:hint="eastAsia"/>
          <w:sz w:val="24"/>
          <w:szCs w:val="24"/>
        </w:rPr>
        <w:t xml:space="preserve">        13</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09:00</w:t>
      </w:r>
    </w:p>
    <w:p w:rsidR="005E135F" w:rsidRPr="001E19F2" w:rsidRDefault="005E135F" w:rsidP="005E135F">
      <w:pPr>
        <w:rPr>
          <w:sz w:val="24"/>
          <w:szCs w:val="24"/>
        </w:rPr>
      </w:pPr>
      <w:r w:rsidRPr="001E19F2">
        <w:rPr>
          <w:sz w:val="24"/>
          <w:szCs w:val="24"/>
        </w:rPr>
        <w:t>2</w:t>
      </w:r>
      <w:r w:rsidRPr="001E19F2">
        <w:rPr>
          <w:rFonts w:hint="eastAsia"/>
          <w:sz w:val="24"/>
          <w:szCs w:val="24"/>
        </w:rPr>
        <w:t>、</w:t>
      </w:r>
      <w:r w:rsidRPr="001E19F2">
        <w:rPr>
          <w:rFonts w:hint="eastAsia"/>
          <w:sz w:val="24"/>
          <w:szCs w:val="24"/>
        </w:rPr>
        <w:t xml:space="preserve">  </w:t>
      </w:r>
      <w:r w:rsidRPr="001E19F2">
        <w:rPr>
          <w:rFonts w:hint="eastAsia"/>
          <w:sz w:val="24"/>
          <w:szCs w:val="24"/>
        </w:rPr>
        <w:t>女子青年组跳远决赛</w:t>
      </w:r>
      <w:r w:rsidRPr="001E19F2">
        <w:rPr>
          <w:rFonts w:hint="eastAsia"/>
          <w:sz w:val="24"/>
          <w:szCs w:val="24"/>
        </w:rPr>
        <w:t xml:space="preserve">         3</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09:</w:t>
      </w:r>
      <w:r w:rsidRPr="001E19F2">
        <w:rPr>
          <w:sz w:val="24"/>
          <w:szCs w:val="24"/>
        </w:rPr>
        <w:t>0</w:t>
      </w:r>
      <w:r w:rsidRPr="001E19F2">
        <w:rPr>
          <w:rFonts w:hint="eastAsia"/>
          <w:sz w:val="24"/>
          <w:szCs w:val="24"/>
        </w:rPr>
        <w:t>0</w:t>
      </w:r>
    </w:p>
    <w:p w:rsidR="005E135F" w:rsidRPr="001E19F2" w:rsidRDefault="005E135F" w:rsidP="005E135F">
      <w:pPr>
        <w:rPr>
          <w:sz w:val="24"/>
          <w:szCs w:val="24"/>
        </w:rPr>
      </w:pPr>
      <w:r w:rsidRPr="001E19F2">
        <w:rPr>
          <w:sz w:val="24"/>
          <w:szCs w:val="24"/>
        </w:rPr>
        <w:t>3</w:t>
      </w:r>
      <w:r w:rsidRPr="001E19F2">
        <w:rPr>
          <w:rFonts w:hint="eastAsia"/>
          <w:sz w:val="24"/>
          <w:szCs w:val="24"/>
        </w:rPr>
        <w:t>、</w:t>
      </w:r>
      <w:r w:rsidRPr="001E19F2">
        <w:rPr>
          <w:rFonts w:hint="eastAsia"/>
          <w:sz w:val="24"/>
          <w:szCs w:val="24"/>
        </w:rPr>
        <w:t xml:space="preserve">  </w:t>
      </w:r>
      <w:r w:rsidRPr="001E19F2">
        <w:rPr>
          <w:rFonts w:hint="eastAsia"/>
          <w:sz w:val="24"/>
          <w:szCs w:val="24"/>
        </w:rPr>
        <w:t>女子铅球决赛</w:t>
      </w:r>
      <w:r w:rsidRPr="001E19F2">
        <w:rPr>
          <w:rFonts w:hint="eastAsia"/>
          <w:sz w:val="24"/>
          <w:szCs w:val="24"/>
        </w:rPr>
        <w:t xml:space="preserve">              26</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09:00</w:t>
      </w:r>
    </w:p>
    <w:p w:rsidR="005E135F" w:rsidRPr="001E19F2" w:rsidRDefault="005E135F" w:rsidP="005E135F">
      <w:pPr>
        <w:rPr>
          <w:sz w:val="24"/>
          <w:szCs w:val="24"/>
        </w:rPr>
      </w:pPr>
      <w:r w:rsidRPr="001E19F2">
        <w:rPr>
          <w:sz w:val="24"/>
          <w:szCs w:val="24"/>
        </w:rPr>
        <w:t>4</w:t>
      </w:r>
      <w:r w:rsidRPr="001E19F2">
        <w:rPr>
          <w:rFonts w:hint="eastAsia"/>
          <w:sz w:val="24"/>
          <w:szCs w:val="24"/>
        </w:rPr>
        <w:t>、</w:t>
      </w:r>
      <w:r w:rsidRPr="001E19F2">
        <w:rPr>
          <w:rFonts w:hint="eastAsia"/>
          <w:sz w:val="24"/>
          <w:szCs w:val="24"/>
        </w:rPr>
        <w:t xml:space="preserve">  </w:t>
      </w:r>
      <w:r w:rsidRPr="001E19F2">
        <w:rPr>
          <w:rFonts w:hint="eastAsia"/>
          <w:sz w:val="24"/>
          <w:szCs w:val="24"/>
        </w:rPr>
        <w:t>女子跳高决赛</w:t>
      </w:r>
      <w:r w:rsidRPr="001E19F2">
        <w:rPr>
          <w:rFonts w:hint="eastAsia"/>
          <w:sz w:val="24"/>
          <w:szCs w:val="24"/>
        </w:rPr>
        <w:t xml:space="preserve">              25</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09:00</w:t>
      </w:r>
    </w:p>
    <w:p w:rsidR="005E135F" w:rsidRPr="001E19F2" w:rsidRDefault="005E135F" w:rsidP="005E135F">
      <w:pPr>
        <w:rPr>
          <w:sz w:val="24"/>
          <w:szCs w:val="24"/>
        </w:rPr>
      </w:pPr>
      <w:r w:rsidRPr="001E19F2">
        <w:rPr>
          <w:sz w:val="24"/>
          <w:szCs w:val="24"/>
        </w:rPr>
        <w:t>5</w:t>
      </w:r>
      <w:r w:rsidRPr="001E19F2">
        <w:rPr>
          <w:rFonts w:hint="eastAsia"/>
          <w:sz w:val="24"/>
          <w:szCs w:val="24"/>
        </w:rPr>
        <w:t>、</w:t>
      </w:r>
      <w:r w:rsidRPr="001E19F2">
        <w:rPr>
          <w:rFonts w:hint="eastAsia"/>
          <w:sz w:val="24"/>
          <w:szCs w:val="24"/>
        </w:rPr>
        <w:t xml:space="preserve">  </w:t>
      </w:r>
      <w:r w:rsidRPr="001E19F2">
        <w:rPr>
          <w:rFonts w:hint="eastAsia"/>
          <w:sz w:val="24"/>
          <w:szCs w:val="24"/>
        </w:rPr>
        <w:t>男子青年组铅球决赛</w:t>
      </w:r>
      <w:r w:rsidRPr="001E19F2">
        <w:rPr>
          <w:rFonts w:hint="eastAsia"/>
          <w:sz w:val="24"/>
          <w:szCs w:val="24"/>
        </w:rPr>
        <w:t xml:space="preserve">        17</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09:00</w:t>
      </w:r>
    </w:p>
    <w:p w:rsidR="005E135F" w:rsidRPr="001E19F2" w:rsidRDefault="005E135F" w:rsidP="005E135F">
      <w:pPr>
        <w:rPr>
          <w:sz w:val="24"/>
          <w:szCs w:val="24"/>
        </w:rPr>
      </w:pPr>
      <w:r w:rsidRPr="001E19F2">
        <w:rPr>
          <w:sz w:val="24"/>
          <w:szCs w:val="24"/>
        </w:rPr>
        <w:t>6</w:t>
      </w:r>
      <w:r w:rsidRPr="001E19F2">
        <w:rPr>
          <w:rFonts w:hint="eastAsia"/>
          <w:sz w:val="24"/>
          <w:szCs w:val="24"/>
        </w:rPr>
        <w:t>、</w:t>
      </w:r>
      <w:r w:rsidRPr="001E19F2">
        <w:rPr>
          <w:rFonts w:hint="eastAsia"/>
          <w:sz w:val="24"/>
          <w:szCs w:val="24"/>
        </w:rPr>
        <w:t xml:space="preserve">  </w:t>
      </w:r>
      <w:r w:rsidRPr="001E19F2">
        <w:rPr>
          <w:rFonts w:hint="eastAsia"/>
          <w:sz w:val="24"/>
          <w:szCs w:val="24"/>
        </w:rPr>
        <w:t>男子中年组跳远决赛</w:t>
      </w:r>
      <w:r w:rsidRPr="001E19F2">
        <w:rPr>
          <w:rFonts w:hint="eastAsia"/>
          <w:sz w:val="24"/>
          <w:szCs w:val="24"/>
        </w:rPr>
        <w:t xml:space="preserve">         8</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w:t>
      </w:r>
      <w:r w:rsidRPr="001E19F2">
        <w:rPr>
          <w:sz w:val="24"/>
          <w:szCs w:val="24"/>
        </w:rPr>
        <w:t>09</w:t>
      </w:r>
      <w:r w:rsidRPr="001E19F2">
        <w:rPr>
          <w:rFonts w:hint="eastAsia"/>
          <w:sz w:val="24"/>
          <w:szCs w:val="24"/>
        </w:rPr>
        <w:t>:</w:t>
      </w:r>
      <w:r w:rsidRPr="001E19F2">
        <w:rPr>
          <w:sz w:val="24"/>
          <w:szCs w:val="24"/>
        </w:rPr>
        <w:t>00</w:t>
      </w:r>
    </w:p>
    <w:p w:rsidR="005E135F" w:rsidRPr="001E19F2" w:rsidRDefault="005E135F" w:rsidP="005E135F">
      <w:pPr>
        <w:rPr>
          <w:sz w:val="24"/>
          <w:szCs w:val="24"/>
        </w:rPr>
      </w:pPr>
      <w:r w:rsidRPr="001E19F2">
        <w:rPr>
          <w:sz w:val="24"/>
          <w:szCs w:val="24"/>
        </w:rPr>
        <w:t>7</w:t>
      </w:r>
      <w:r w:rsidRPr="001E19F2">
        <w:rPr>
          <w:rFonts w:hint="eastAsia"/>
          <w:sz w:val="24"/>
          <w:szCs w:val="24"/>
        </w:rPr>
        <w:t>、</w:t>
      </w:r>
      <w:r w:rsidRPr="001E19F2">
        <w:rPr>
          <w:rFonts w:hint="eastAsia"/>
          <w:sz w:val="24"/>
          <w:szCs w:val="24"/>
        </w:rPr>
        <w:t xml:space="preserve"> </w:t>
      </w:r>
      <w:r w:rsidRPr="001E19F2">
        <w:rPr>
          <w:sz w:val="24"/>
          <w:szCs w:val="24"/>
        </w:rPr>
        <w:t xml:space="preserve"> </w:t>
      </w:r>
      <w:r w:rsidRPr="001E19F2">
        <w:rPr>
          <w:rFonts w:hint="eastAsia"/>
          <w:sz w:val="24"/>
          <w:szCs w:val="24"/>
        </w:rPr>
        <w:t>男子老年组跳远决赛</w:t>
      </w:r>
      <w:r w:rsidRPr="001E19F2">
        <w:rPr>
          <w:rFonts w:hint="eastAsia"/>
          <w:sz w:val="24"/>
          <w:szCs w:val="24"/>
        </w:rPr>
        <w:t xml:space="preserve">         5</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w:t>
      </w:r>
      <w:r w:rsidRPr="001E19F2">
        <w:rPr>
          <w:sz w:val="24"/>
          <w:szCs w:val="24"/>
        </w:rPr>
        <w:t>09</w:t>
      </w:r>
      <w:r w:rsidRPr="001E19F2">
        <w:rPr>
          <w:rFonts w:hint="eastAsia"/>
          <w:sz w:val="24"/>
          <w:szCs w:val="24"/>
        </w:rPr>
        <w:t>:</w:t>
      </w:r>
      <w:r w:rsidRPr="001E19F2">
        <w:rPr>
          <w:sz w:val="24"/>
          <w:szCs w:val="24"/>
        </w:rPr>
        <w:t>0</w:t>
      </w:r>
      <w:r w:rsidRPr="001E19F2">
        <w:rPr>
          <w:rFonts w:hint="eastAsia"/>
          <w:sz w:val="24"/>
          <w:szCs w:val="24"/>
        </w:rPr>
        <w:t>0</w:t>
      </w:r>
    </w:p>
    <w:p w:rsidR="005E135F" w:rsidRPr="001E19F2" w:rsidRDefault="005E135F" w:rsidP="005E135F">
      <w:pPr>
        <w:rPr>
          <w:sz w:val="24"/>
          <w:szCs w:val="24"/>
        </w:rPr>
      </w:pPr>
      <w:r w:rsidRPr="001E19F2">
        <w:rPr>
          <w:sz w:val="24"/>
          <w:szCs w:val="24"/>
        </w:rPr>
        <w:t>8</w:t>
      </w:r>
      <w:r w:rsidRPr="001E19F2">
        <w:rPr>
          <w:rFonts w:hint="eastAsia"/>
          <w:sz w:val="24"/>
          <w:szCs w:val="24"/>
        </w:rPr>
        <w:t>、</w:t>
      </w:r>
      <w:r w:rsidRPr="001E19F2">
        <w:rPr>
          <w:rFonts w:hint="eastAsia"/>
          <w:sz w:val="24"/>
          <w:szCs w:val="24"/>
        </w:rPr>
        <w:t xml:space="preserve">  </w:t>
      </w:r>
      <w:r w:rsidRPr="001E19F2">
        <w:rPr>
          <w:rFonts w:hint="eastAsia"/>
          <w:sz w:val="24"/>
          <w:szCs w:val="24"/>
        </w:rPr>
        <w:t>男子中年组铅球决赛</w:t>
      </w:r>
      <w:r w:rsidRPr="001E19F2">
        <w:rPr>
          <w:rFonts w:hint="eastAsia"/>
          <w:sz w:val="24"/>
          <w:szCs w:val="24"/>
        </w:rPr>
        <w:t xml:space="preserve">        13</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w:t>
      </w:r>
      <w:r w:rsidRPr="001E19F2">
        <w:rPr>
          <w:sz w:val="24"/>
          <w:szCs w:val="24"/>
        </w:rPr>
        <w:t>10</w:t>
      </w:r>
      <w:r w:rsidRPr="001E19F2">
        <w:rPr>
          <w:rFonts w:hint="eastAsia"/>
          <w:sz w:val="24"/>
          <w:szCs w:val="24"/>
        </w:rPr>
        <w:t>:</w:t>
      </w:r>
      <w:r w:rsidRPr="001E19F2">
        <w:rPr>
          <w:sz w:val="24"/>
          <w:szCs w:val="24"/>
        </w:rPr>
        <w:t>0</w:t>
      </w:r>
      <w:r w:rsidRPr="001E19F2">
        <w:rPr>
          <w:rFonts w:hint="eastAsia"/>
          <w:sz w:val="24"/>
          <w:szCs w:val="24"/>
        </w:rPr>
        <w:t>0</w:t>
      </w:r>
    </w:p>
    <w:p w:rsidR="005E135F" w:rsidRPr="001E19F2" w:rsidRDefault="005E135F" w:rsidP="005E135F">
      <w:pPr>
        <w:rPr>
          <w:sz w:val="24"/>
          <w:szCs w:val="24"/>
        </w:rPr>
      </w:pPr>
      <w:r w:rsidRPr="001E19F2">
        <w:rPr>
          <w:sz w:val="24"/>
          <w:szCs w:val="24"/>
        </w:rPr>
        <w:t>9</w:t>
      </w:r>
      <w:r w:rsidRPr="001E19F2">
        <w:rPr>
          <w:rFonts w:hint="eastAsia"/>
          <w:sz w:val="24"/>
          <w:szCs w:val="24"/>
        </w:rPr>
        <w:t>、</w:t>
      </w:r>
      <w:r w:rsidRPr="001E19F2">
        <w:rPr>
          <w:rFonts w:hint="eastAsia"/>
          <w:sz w:val="24"/>
          <w:szCs w:val="24"/>
        </w:rPr>
        <w:t xml:space="preserve">  </w:t>
      </w:r>
      <w:r w:rsidRPr="001E19F2">
        <w:rPr>
          <w:rFonts w:hint="eastAsia"/>
          <w:sz w:val="24"/>
          <w:szCs w:val="24"/>
        </w:rPr>
        <w:t>男子老年组铅球决赛</w:t>
      </w:r>
      <w:r w:rsidRPr="001E19F2">
        <w:rPr>
          <w:rFonts w:hint="eastAsia"/>
          <w:sz w:val="24"/>
          <w:szCs w:val="24"/>
        </w:rPr>
        <w:t xml:space="preserve">         7</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w:t>
      </w:r>
      <w:r w:rsidRPr="001E19F2">
        <w:rPr>
          <w:sz w:val="24"/>
          <w:szCs w:val="24"/>
        </w:rPr>
        <w:t>10</w:t>
      </w:r>
      <w:r w:rsidRPr="001E19F2">
        <w:rPr>
          <w:rFonts w:hint="eastAsia"/>
          <w:sz w:val="24"/>
          <w:szCs w:val="24"/>
        </w:rPr>
        <w:t>:</w:t>
      </w:r>
      <w:r w:rsidRPr="001E19F2">
        <w:rPr>
          <w:sz w:val="24"/>
          <w:szCs w:val="24"/>
        </w:rPr>
        <w:t>0</w:t>
      </w:r>
      <w:r w:rsidRPr="001E19F2">
        <w:rPr>
          <w:rFonts w:hint="eastAsia"/>
          <w:sz w:val="24"/>
          <w:szCs w:val="24"/>
        </w:rPr>
        <w:t>0</w:t>
      </w:r>
    </w:p>
    <w:p w:rsidR="005E135F" w:rsidRPr="001E19F2" w:rsidRDefault="005E135F" w:rsidP="005E135F">
      <w:pPr>
        <w:rPr>
          <w:sz w:val="24"/>
          <w:szCs w:val="24"/>
        </w:rPr>
      </w:pPr>
      <w:r w:rsidRPr="001E19F2">
        <w:rPr>
          <w:rFonts w:hint="eastAsia"/>
          <w:sz w:val="24"/>
          <w:szCs w:val="24"/>
        </w:rPr>
        <w:t>1</w:t>
      </w:r>
      <w:r w:rsidRPr="001E19F2">
        <w:rPr>
          <w:sz w:val="24"/>
          <w:szCs w:val="24"/>
        </w:rPr>
        <w:t>0</w:t>
      </w:r>
      <w:r w:rsidRPr="001E19F2">
        <w:rPr>
          <w:rFonts w:hint="eastAsia"/>
          <w:sz w:val="24"/>
          <w:szCs w:val="24"/>
        </w:rPr>
        <w:t>、</w:t>
      </w:r>
      <w:r w:rsidRPr="001E19F2">
        <w:rPr>
          <w:rFonts w:hint="eastAsia"/>
          <w:sz w:val="24"/>
          <w:szCs w:val="24"/>
        </w:rPr>
        <w:t xml:space="preserve"> </w:t>
      </w:r>
      <w:r w:rsidRPr="001E19F2">
        <w:rPr>
          <w:rFonts w:hint="eastAsia"/>
          <w:sz w:val="24"/>
          <w:szCs w:val="24"/>
        </w:rPr>
        <w:t>女子中年组跳远决赛</w:t>
      </w:r>
      <w:r w:rsidRPr="001E19F2">
        <w:rPr>
          <w:rFonts w:hint="eastAsia"/>
          <w:sz w:val="24"/>
          <w:szCs w:val="24"/>
        </w:rPr>
        <w:t xml:space="preserve">         6</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10:</w:t>
      </w:r>
      <w:r w:rsidRPr="001E19F2">
        <w:rPr>
          <w:sz w:val="24"/>
          <w:szCs w:val="24"/>
        </w:rPr>
        <w:t>0</w:t>
      </w:r>
      <w:r w:rsidRPr="001E19F2">
        <w:rPr>
          <w:rFonts w:hint="eastAsia"/>
          <w:sz w:val="24"/>
          <w:szCs w:val="24"/>
        </w:rPr>
        <w:t>0</w:t>
      </w:r>
    </w:p>
    <w:p w:rsidR="005E135F" w:rsidRPr="001E19F2" w:rsidRDefault="005E135F" w:rsidP="005E135F">
      <w:pPr>
        <w:rPr>
          <w:sz w:val="24"/>
          <w:szCs w:val="24"/>
        </w:rPr>
      </w:pPr>
      <w:r w:rsidRPr="001E19F2">
        <w:rPr>
          <w:rFonts w:hint="eastAsia"/>
          <w:sz w:val="24"/>
          <w:szCs w:val="24"/>
        </w:rPr>
        <w:t>1</w:t>
      </w:r>
      <w:r w:rsidRPr="001E19F2">
        <w:rPr>
          <w:sz w:val="24"/>
          <w:szCs w:val="24"/>
        </w:rPr>
        <w:t>1</w:t>
      </w:r>
      <w:r w:rsidRPr="001E19F2">
        <w:rPr>
          <w:rFonts w:hint="eastAsia"/>
          <w:sz w:val="24"/>
          <w:szCs w:val="24"/>
        </w:rPr>
        <w:t>、</w:t>
      </w:r>
      <w:r w:rsidRPr="001E19F2">
        <w:rPr>
          <w:rFonts w:hint="eastAsia"/>
          <w:sz w:val="24"/>
          <w:szCs w:val="24"/>
        </w:rPr>
        <w:t xml:space="preserve"> </w:t>
      </w:r>
      <w:r w:rsidRPr="001E19F2">
        <w:rPr>
          <w:rFonts w:hint="eastAsia"/>
          <w:sz w:val="24"/>
          <w:szCs w:val="24"/>
        </w:rPr>
        <w:t>女子老年组跳远决赛</w:t>
      </w:r>
      <w:r w:rsidRPr="001E19F2">
        <w:rPr>
          <w:rFonts w:hint="eastAsia"/>
          <w:sz w:val="24"/>
          <w:szCs w:val="24"/>
        </w:rPr>
        <w:t xml:space="preserve">         8</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10:</w:t>
      </w:r>
      <w:r w:rsidRPr="001E19F2">
        <w:rPr>
          <w:sz w:val="24"/>
          <w:szCs w:val="24"/>
        </w:rPr>
        <w:t>0</w:t>
      </w:r>
      <w:r w:rsidRPr="001E19F2">
        <w:rPr>
          <w:rFonts w:hint="eastAsia"/>
          <w:sz w:val="24"/>
          <w:szCs w:val="24"/>
        </w:rPr>
        <w:t>0</w:t>
      </w:r>
    </w:p>
    <w:p w:rsidR="005E135F" w:rsidRPr="001E19F2" w:rsidRDefault="005E135F" w:rsidP="005E135F">
      <w:pPr>
        <w:rPr>
          <w:sz w:val="24"/>
          <w:szCs w:val="24"/>
        </w:rPr>
      </w:pPr>
      <w:r w:rsidRPr="001E19F2">
        <w:rPr>
          <w:rFonts w:hint="eastAsia"/>
          <w:sz w:val="24"/>
          <w:szCs w:val="24"/>
        </w:rPr>
        <w:t>1</w:t>
      </w:r>
      <w:r w:rsidRPr="001E19F2">
        <w:rPr>
          <w:sz w:val="24"/>
          <w:szCs w:val="24"/>
        </w:rPr>
        <w:t>2</w:t>
      </w:r>
      <w:r w:rsidRPr="001E19F2">
        <w:rPr>
          <w:rFonts w:hint="eastAsia"/>
          <w:sz w:val="24"/>
          <w:szCs w:val="24"/>
        </w:rPr>
        <w:t>、</w:t>
      </w:r>
      <w:r w:rsidRPr="001E19F2">
        <w:rPr>
          <w:rFonts w:hint="eastAsia"/>
          <w:sz w:val="24"/>
          <w:szCs w:val="24"/>
        </w:rPr>
        <w:t xml:space="preserve"> </w:t>
      </w:r>
      <w:r w:rsidRPr="001E19F2">
        <w:rPr>
          <w:rFonts w:hint="eastAsia"/>
          <w:sz w:val="24"/>
          <w:szCs w:val="24"/>
        </w:rPr>
        <w:t>女子青年组铅球决赛</w:t>
      </w:r>
      <w:r w:rsidRPr="001E19F2">
        <w:rPr>
          <w:rFonts w:hint="eastAsia"/>
          <w:sz w:val="24"/>
          <w:szCs w:val="24"/>
        </w:rPr>
        <w:t xml:space="preserve">         6</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10:30</w:t>
      </w:r>
    </w:p>
    <w:p w:rsidR="005E135F" w:rsidRPr="001E19F2" w:rsidRDefault="005E135F" w:rsidP="005E135F">
      <w:pPr>
        <w:rPr>
          <w:sz w:val="24"/>
          <w:szCs w:val="24"/>
        </w:rPr>
      </w:pPr>
      <w:r w:rsidRPr="001E19F2">
        <w:rPr>
          <w:rFonts w:hint="eastAsia"/>
          <w:sz w:val="24"/>
          <w:szCs w:val="24"/>
        </w:rPr>
        <w:t>1</w:t>
      </w:r>
      <w:r w:rsidRPr="001E19F2">
        <w:rPr>
          <w:sz w:val="24"/>
          <w:szCs w:val="24"/>
        </w:rPr>
        <w:t>3</w:t>
      </w:r>
      <w:r w:rsidRPr="001E19F2">
        <w:rPr>
          <w:rFonts w:hint="eastAsia"/>
          <w:sz w:val="24"/>
          <w:szCs w:val="24"/>
        </w:rPr>
        <w:t>、</w:t>
      </w:r>
      <w:r w:rsidRPr="001E19F2">
        <w:rPr>
          <w:rFonts w:hint="eastAsia"/>
          <w:sz w:val="24"/>
          <w:szCs w:val="24"/>
        </w:rPr>
        <w:t xml:space="preserve"> </w:t>
      </w:r>
      <w:r w:rsidRPr="001E19F2">
        <w:rPr>
          <w:rFonts w:hint="eastAsia"/>
          <w:sz w:val="24"/>
          <w:szCs w:val="24"/>
        </w:rPr>
        <w:t>女子中年组铅球决赛</w:t>
      </w:r>
      <w:r w:rsidRPr="001E19F2">
        <w:rPr>
          <w:rFonts w:hint="eastAsia"/>
          <w:sz w:val="24"/>
          <w:szCs w:val="24"/>
        </w:rPr>
        <w:t xml:space="preserve">         6</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10:30</w:t>
      </w:r>
    </w:p>
    <w:p w:rsidR="005E135F" w:rsidRPr="00F362B4" w:rsidRDefault="005E135F" w:rsidP="005E135F">
      <w:pPr>
        <w:rPr>
          <w:sz w:val="24"/>
          <w:szCs w:val="24"/>
        </w:rPr>
      </w:pPr>
      <w:r w:rsidRPr="001E19F2">
        <w:rPr>
          <w:rFonts w:hint="eastAsia"/>
          <w:sz w:val="24"/>
          <w:szCs w:val="24"/>
        </w:rPr>
        <w:t>1</w:t>
      </w:r>
      <w:r w:rsidRPr="001E19F2">
        <w:rPr>
          <w:sz w:val="24"/>
          <w:szCs w:val="24"/>
        </w:rPr>
        <w:t>4</w:t>
      </w:r>
      <w:r w:rsidRPr="001E19F2">
        <w:rPr>
          <w:rFonts w:hint="eastAsia"/>
          <w:sz w:val="24"/>
          <w:szCs w:val="24"/>
        </w:rPr>
        <w:t>、</w:t>
      </w:r>
      <w:r w:rsidRPr="001E19F2">
        <w:rPr>
          <w:rFonts w:hint="eastAsia"/>
          <w:sz w:val="24"/>
          <w:szCs w:val="24"/>
        </w:rPr>
        <w:t xml:space="preserve"> </w:t>
      </w:r>
      <w:r w:rsidRPr="001E19F2">
        <w:rPr>
          <w:rFonts w:hint="eastAsia"/>
          <w:sz w:val="24"/>
          <w:szCs w:val="24"/>
        </w:rPr>
        <w:t>女子老年组铅球决赛</w:t>
      </w:r>
      <w:r w:rsidRPr="001E19F2">
        <w:rPr>
          <w:rFonts w:hint="eastAsia"/>
          <w:sz w:val="24"/>
          <w:szCs w:val="24"/>
        </w:rPr>
        <w:t xml:space="preserve">        13</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10:30</w:t>
      </w:r>
    </w:p>
    <w:p w:rsidR="005E135F" w:rsidRPr="001E19F2" w:rsidRDefault="005E135F" w:rsidP="005E135F">
      <w:pPr>
        <w:jc w:val="center"/>
        <w:rPr>
          <w:b/>
          <w:sz w:val="28"/>
          <w:szCs w:val="28"/>
        </w:rPr>
      </w:pPr>
      <w:r w:rsidRPr="001E19F2">
        <w:rPr>
          <w:rFonts w:hint="eastAsia"/>
          <w:b/>
          <w:sz w:val="28"/>
          <w:szCs w:val="28"/>
        </w:rPr>
        <w:t>非田径项目</w:t>
      </w:r>
    </w:p>
    <w:p w:rsidR="005E135F" w:rsidRPr="001E19F2" w:rsidRDefault="005E135F" w:rsidP="005E135F">
      <w:pPr>
        <w:rPr>
          <w:sz w:val="24"/>
          <w:szCs w:val="24"/>
        </w:rPr>
      </w:pPr>
      <w:r w:rsidRPr="001E19F2">
        <w:rPr>
          <w:rFonts w:hint="eastAsia"/>
          <w:sz w:val="24"/>
          <w:szCs w:val="24"/>
        </w:rPr>
        <w:t>1</w:t>
      </w:r>
      <w:r w:rsidRPr="001E19F2">
        <w:rPr>
          <w:rFonts w:hint="eastAsia"/>
          <w:sz w:val="24"/>
          <w:szCs w:val="24"/>
        </w:rPr>
        <w:t>、</w:t>
      </w:r>
      <w:r w:rsidRPr="001E19F2">
        <w:rPr>
          <w:rFonts w:hint="eastAsia"/>
          <w:sz w:val="24"/>
          <w:szCs w:val="24"/>
        </w:rPr>
        <w:t xml:space="preserve">  </w:t>
      </w:r>
      <w:r w:rsidRPr="001E19F2">
        <w:rPr>
          <w:rFonts w:hint="eastAsia"/>
          <w:sz w:val="24"/>
          <w:szCs w:val="24"/>
        </w:rPr>
        <w:t>排球垫球</w:t>
      </w:r>
      <w:r w:rsidRPr="001E19F2">
        <w:rPr>
          <w:rFonts w:hint="eastAsia"/>
          <w:sz w:val="24"/>
          <w:szCs w:val="24"/>
        </w:rPr>
        <w:t xml:space="preserve">                 1</w:t>
      </w:r>
      <w:r w:rsidR="0009263C">
        <w:rPr>
          <w:rFonts w:hint="eastAsia"/>
          <w:sz w:val="24"/>
          <w:szCs w:val="24"/>
        </w:rPr>
        <w:t>7</w:t>
      </w:r>
      <w:r w:rsidRPr="001E19F2">
        <w:rPr>
          <w:rFonts w:hint="eastAsia"/>
          <w:sz w:val="24"/>
          <w:szCs w:val="24"/>
        </w:rPr>
        <w:t>队</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w:t>
      </w:r>
      <w:r w:rsidR="00F362B4">
        <w:rPr>
          <w:rFonts w:hint="eastAsia"/>
          <w:sz w:val="24"/>
          <w:szCs w:val="24"/>
        </w:rPr>
        <w:t xml:space="preserve">                 </w:t>
      </w:r>
      <w:r w:rsidRPr="001E19F2">
        <w:rPr>
          <w:rFonts w:hint="eastAsia"/>
          <w:sz w:val="24"/>
          <w:szCs w:val="24"/>
        </w:rPr>
        <w:t>09:30</w:t>
      </w:r>
    </w:p>
    <w:p w:rsidR="005E135F" w:rsidRPr="001E19F2" w:rsidRDefault="005E135F" w:rsidP="005E135F">
      <w:pPr>
        <w:rPr>
          <w:sz w:val="24"/>
          <w:szCs w:val="24"/>
        </w:rPr>
      </w:pPr>
      <w:r w:rsidRPr="001E19F2">
        <w:rPr>
          <w:rFonts w:hint="eastAsia"/>
          <w:sz w:val="24"/>
          <w:szCs w:val="24"/>
        </w:rPr>
        <w:t>2</w:t>
      </w:r>
      <w:r w:rsidRPr="001E19F2">
        <w:rPr>
          <w:rFonts w:hint="eastAsia"/>
          <w:sz w:val="24"/>
          <w:szCs w:val="24"/>
        </w:rPr>
        <w:t>、</w:t>
      </w:r>
      <w:r w:rsidRPr="001E19F2">
        <w:rPr>
          <w:rFonts w:hint="eastAsia"/>
          <w:sz w:val="24"/>
          <w:szCs w:val="24"/>
        </w:rPr>
        <w:t xml:space="preserve">  </w:t>
      </w:r>
      <w:r w:rsidRPr="001E19F2">
        <w:rPr>
          <w:rFonts w:hint="eastAsia"/>
          <w:sz w:val="24"/>
          <w:szCs w:val="24"/>
        </w:rPr>
        <w:t>袋鼠跳</w:t>
      </w:r>
      <w:r w:rsidRPr="001E19F2">
        <w:rPr>
          <w:rFonts w:hint="eastAsia"/>
          <w:sz w:val="24"/>
          <w:szCs w:val="24"/>
        </w:rPr>
        <w:t xml:space="preserve">         </w:t>
      </w:r>
      <w:r w:rsidRPr="001E19F2">
        <w:rPr>
          <w:sz w:val="24"/>
          <w:szCs w:val="24"/>
        </w:rPr>
        <w:t xml:space="preserve"> </w:t>
      </w:r>
      <w:r w:rsidRPr="001E19F2">
        <w:rPr>
          <w:rFonts w:hint="eastAsia"/>
          <w:sz w:val="24"/>
          <w:szCs w:val="24"/>
        </w:rPr>
        <w:t xml:space="preserve">         </w:t>
      </w:r>
      <w:r w:rsidR="0009263C">
        <w:rPr>
          <w:rFonts w:hint="eastAsia"/>
          <w:sz w:val="24"/>
          <w:szCs w:val="24"/>
        </w:rPr>
        <w:t>16</w:t>
      </w:r>
      <w:r w:rsidRPr="001E19F2">
        <w:rPr>
          <w:rFonts w:hint="eastAsia"/>
          <w:sz w:val="24"/>
          <w:szCs w:val="24"/>
        </w:rPr>
        <w:t>队</w:t>
      </w:r>
      <w:r w:rsidRPr="001E19F2">
        <w:rPr>
          <w:rFonts w:hint="eastAsia"/>
          <w:sz w:val="24"/>
          <w:szCs w:val="24"/>
        </w:rPr>
        <w:t xml:space="preserve">   1</w:t>
      </w:r>
      <w:r w:rsidRPr="001E19F2">
        <w:rPr>
          <w:rFonts w:hint="eastAsia"/>
          <w:sz w:val="24"/>
          <w:szCs w:val="24"/>
        </w:rPr>
        <w:t>组</w:t>
      </w:r>
      <w:r w:rsidR="00F362B4">
        <w:rPr>
          <w:rFonts w:hint="eastAsia"/>
          <w:sz w:val="24"/>
          <w:szCs w:val="24"/>
        </w:rPr>
        <w:t xml:space="preserve">                       </w:t>
      </w:r>
      <w:r w:rsidRPr="001E19F2">
        <w:rPr>
          <w:rFonts w:hint="eastAsia"/>
          <w:sz w:val="24"/>
          <w:szCs w:val="24"/>
        </w:rPr>
        <w:t>09:30</w:t>
      </w:r>
    </w:p>
    <w:p w:rsidR="005E135F" w:rsidRPr="001E19F2" w:rsidRDefault="005E135F" w:rsidP="005E135F">
      <w:pPr>
        <w:rPr>
          <w:sz w:val="24"/>
          <w:szCs w:val="24"/>
        </w:rPr>
      </w:pPr>
      <w:r w:rsidRPr="001E19F2">
        <w:rPr>
          <w:rFonts w:hint="eastAsia"/>
          <w:sz w:val="24"/>
          <w:szCs w:val="24"/>
        </w:rPr>
        <w:t>3</w:t>
      </w:r>
      <w:r w:rsidRPr="001E19F2">
        <w:rPr>
          <w:rFonts w:hint="eastAsia"/>
          <w:sz w:val="24"/>
          <w:szCs w:val="24"/>
        </w:rPr>
        <w:t>、</w:t>
      </w:r>
      <w:r w:rsidRPr="001E19F2">
        <w:rPr>
          <w:rFonts w:hint="eastAsia"/>
          <w:sz w:val="24"/>
          <w:szCs w:val="24"/>
        </w:rPr>
        <w:t xml:space="preserve"> </w:t>
      </w:r>
      <w:r w:rsidRPr="001E19F2">
        <w:rPr>
          <w:sz w:val="24"/>
          <w:szCs w:val="24"/>
        </w:rPr>
        <w:t xml:space="preserve"> </w:t>
      </w:r>
      <w:r w:rsidRPr="001E19F2">
        <w:rPr>
          <w:rFonts w:hint="eastAsia"/>
          <w:sz w:val="24"/>
          <w:szCs w:val="24"/>
        </w:rPr>
        <w:t>拔河</w:t>
      </w:r>
      <w:r w:rsidRPr="001E19F2">
        <w:rPr>
          <w:rFonts w:hint="eastAsia"/>
          <w:sz w:val="24"/>
          <w:szCs w:val="24"/>
        </w:rPr>
        <w:t xml:space="preserve">                      9</w:t>
      </w:r>
      <w:r w:rsidRPr="001E19F2">
        <w:rPr>
          <w:rFonts w:hint="eastAsia"/>
          <w:sz w:val="24"/>
          <w:szCs w:val="24"/>
        </w:rPr>
        <w:t>队</w:t>
      </w:r>
      <w:r w:rsidRPr="001E19F2">
        <w:rPr>
          <w:rFonts w:hint="eastAsia"/>
          <w:sz w:val="24"/>
          <w:szCs w:val="24"/>
        </w:rPr>
        <w:t xml:space="preserve">   1</w:t>
      </w:r>
      <w:r w:rsidRPr="001E19F2">
        <w:rPr>
          <w:rFonts w:hint="eastAsia"/>
          <w:sz w:val="24"/>
          <w:szCs w:val="24"/>
        </w:rPr>
        <w:t>组</w:t>
      </w:r>
      <w:r w:rsidR="00F362B4">
        <w:rPr>
          <w:rFonts w:hint="eastAsia"/>
          <w:sz w:val="24"/>
          <w:szCs w:val="24"/>
        </w:rPr>
        <w:t xml:space="preserve">                      </w:t>
      </w:r>
      <w:r w:rsidRPr="001E19F2">
        <w:rPr>
          <w:rFonts w:hint="eastAsia"/>
          <w:sz w:val="24"/>
          <w:szCs w:val="24"/>
        </w:rPr>
        <w:t xml:space="preserve"> 10:20</w:t>
      </w:r>
    </w:p>
    <w:p w:rsidR="005E135F" w:rsidRPr="001E19F2" w:rsidRDefault="005E135F" w:rsidP="005E135F">
      <w:pPr>
        <w:rPr>
          <w:sz w:val="30"/>
          <w:szCs w:val="30"/>
        </w:rPr>
      </w:pPr>
    </w:p>
    <w:p w:rsidR="005E135F" w:rsidRPr="001E19F2" w:rsidRDefault="005E135F" w:rsidP="005E135F">
      <w:pPr>
        <w:jc w:val="center"/>
        <w:rPr>
          <w:rFonts w:ascii="宋体" w:hAnsi="宋体"/>
          <w:b/>
          <w:sz w:val="28"/>
          <w:szCs w:val="28"/>
        </w:rPr>
      </w:pPr>
      <w:r w:rsidRPr="001E19F2">
        <w:rPr>
          <w:rFonts w:ascii="宋体" w:hAnsi="宋体" w:hint="eastAsia"/>
          <w:b/>
          <w:sz w:val="28"/>
          <w:szCs w:val="28"/>
        </w:rPr>
        <w:t>2016年5月21日  下午</w:t>
      </w:r>
    </w:p>
    <w:p w:rsidR="005E135F" w:rsidRPr="001E19F2" w:rsidRDefault="005E135F" w:rsidP="005E135F">
      <w:pPr>
        <w:jc w:val="center"/>
        <w:rPr>
          <w:b/>
          <w:sz w:val="28"/>
          <w:szCs w:val="28"/>
        </w:rPr>
      </w:pPr>
      <w:proofErr w:type="gramStart"/>
      <w:r w:rsidRPr="001E19F2">
        <w:rPr>
          <w:rFonts w:hint="eastAsia"/>
          <w:b/>
          <w:sz w:val="28"/>
          <w:szCs w:val="28"/>
        </w:rPr>
        <w:t>径</w:t>
      </w:r>
      <w:proofErr w:type="gramEnd"/>
      <w:r w:rsidRPr="001E19F2">
        <w:rPr>
          <w:rFonts w:hint="eastAsia"/>
          <w:b/>
          <w:sz w:val="28"/>
          <w:szCs w:val="28"/>
        </w:rPr>
        <w:t xml:space="preserve">  </w:t>
      </w:r>
      <w:r w:rsidRPr="001E19F2">
        <w:rPr>
          <w:rFonts w:hint="eastAsia"/>
          <w:b/>
          <w:sz w:val="28"/>
          <w:szCs w:val="28"/>
        </w:rPr>
        <w:t>赛</w:t>
      </w:r>
    </w:p>
    <w:p w:rsidR="005E135F" w:rsidRPr="001E19F2" w:rsidRDefault="005E135F" w:rsidP="005E135F">
      <w:pPr>
        <w:rPr>
          <w:sz w:val="24"/>
          <w:szCs w:val="24"/>
        </w:rPr>
      </w:pPr>
      <w:r w:rsidRPr="001E19F2">
        <w:rPr>
          <w:rFonts w:hint="eastAsia"/>
          <w:sz w:val="24"/>
          <w:szCs w:val="24"/>
        </w:rPr>
        <w:t>1</w:t>
      </w:r>
      <w:r w:rsidRPr="001E19F2">
        <w:rPr>
          <w:rFonts w:hint="eastAsia"/>
          <w:sz w:val="24"/>
          <w:szCs w:val="24"/>
        </w:rPr>
        <w:t>、</w:t>
      </w:r>
      <w:r w:rsidR="002F65AE">
        <w:rPr>
          <w:rFonts w:hint="eastAsia"/>
          <w:sz w:val="24"/>
          <w:szCs w:val="24"/>
        </w:rPr>
        <w:t xml:space="preserve"> </w:t>
      </w:r>
      <w:r w:rsidRPr="001E19F2">
        <w:rPr>
          <w:rFonts w:hint="eastAsia"/>
          <w:sz w:val="24"/>
          <w:szCs w:val="24"/>
        </w:rPr>
        <w:t>男子</w:t>
      </w:r>
      <w:r w:rsidRPr="001E19F2">
        <w:rPr>
          <w:rFonts w:hint="eastAsia"/>
          <w:sz w:val="24"/>
          <w:szCs w:val="24"/>
        </w:rPr>
        <w:t>200</w:t>
      </w:r>
      <w:r w:rsidRPr="001E19F2">
        <w:rPr>
          <w:rFonts w:hint="eastAsia"/>
          <w:sz w:val="24"/>
          <w:szCs w:val="24"/>
        </w:rPr>
        <w:t>米决赛</w:t>
      </w:r>
      <w:r w:rsidRPr="001E19F2">
        <w:rPr>
          <w:rFonts w:hint="eastAsia"/>
          <w:sz w:val="24"/>
          <w:szCs w:val="24"/>
        </w:rPr>
        <w:t xml:space="preserve">            8</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00F362B4">
        <w:rPr>
          <w:rFonts w:hint="eastAsia"/>
          <w:sz w:val="24"/>
          <w:szCs w:val="24"/>
        </w:rPr>
        <w:t xml:space="preserve">                   </w:t>
      </w:r>
      <w:r w:rsidRPr="001E19F2">
        <w:rPr>
          <w:rFonts w:hint="eastAsia"/>
          <w:sz w:val="24"/>
          <w:szCs w:val="24"/>
        </w:rPr>
        <w:t xml:space="preserve">     13:30</w:t>
      </w:r>
    </w:p>
    <w:p w:rsidR="005E135F" w:rsidRPr="001E19F2" w:rsidRDefault="005E135F" w:rsidP="005E135F">
      <w:pPr>
        <w:rPr>
          <w:sz w:val="24"/>
          <w:szCs w:val="24"/>
        </w:rPr>
      </w:pPr>
      <w:r w:rsidRPr="001E19F2">
        <w:rPr>
          <w:rFonts w:hint="eastAsia"/>
          <w:sz w:val="24"/>
          <w:szCs w:val="24"/>
        </w:rPr>
        <w:t>2</w:t>
      </w:r>
      <w:r w:rsidRPr="001E19F2">
        <w:rPr>
          <w:rFonts w:hint="eastAsia"/>
          <w:sz w:val="24"/>
          <w:szCs w:val="24"/>
        </w:rPr>
        <w:t>、</w:t>
      </w:r>
      <w:r w:rsidR="002F65AE">
        <w:rPr>
          <w:rFonts w:hint="eastAsia"/>
          <w:sz w:val="24"/>
          <w:szCs w:val="24"/>
        </w:rPr>
        <w:t xml:space="preserve"> </w:t>
      </w:r>
      <w:r w:rsidRPr="001E19F2">
        <w:rPr>
          <w:rFonts w:hint="eastAsia"/>
          <w:sz w:val="24"/>
          <w:szCs w:val="24"/>
        </w:rPr>
        <w:t>女子</w:t>
      </w:r>
      <w:r w:rsidRPr="001E19F2">
        <w:rPr>
          <w:rFonts w:hint="eastAsia"/>
          <w:sz w:val="24"/>
          <w:szCs w:val="24"/>
        </w:rPr>
        <w:t>200</w:t>
      </w:r>
      <w:r w:rsidRPr="001E19F2">
        <w:rPr>
          <w:rFonts w:hint="eastAsia"/>
          <w:sz w:val="24"/>
          <w:szCs w:val="24"/>
        </w:rPr>
        <w:t>米决赛</w:t>
      </w:r>
      <w:r w:rsidRPr="001E19F2">
        <w:rPr>
          <w:rFonts w:hint="eastAsia"/>
          <w:sz w:val="24"/>
          <w:szCs w:val="24"/>
        </w:rPr>
        <w:t xml:space="preserve">            8</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00F362B4">
        <w:rPr>
          <w:rFonts w:hint="eastAsia"/>
          <w:sz w:val="24"/>
          <w:szCs w:val="24"/>
        </w:rPr>
        <w:t xml:space="preserve">                     </w:t>
      </w:r>
      <w:r w:rsidRPr="001E19F2">
        <w:rPr>
          <w:rFonts w:hint="eastAsia"/>
          <w:sz w:val="24"/>
          <w:szCs w:val="24"/>
        </w:rPr>
        <w:t xml:space="preserve">   13:35</w:t>
      </w:r>
    </w:p>
    <w:p w:rsidR="005E135F" w:rsidRPr="001E19F2" w:rsidRDefault="005E135F" w:rsidP="005E135F">
      <w:pPr>
        <w:rPr>
          <w:sz w:val="24"/>
          <w:szCs w:val="24"/>
        </w:rPr>
      </w:pPr>
      <w:r w:rsidRPr="001E19F2">
        <w:rPr>
          <w:rFonts w:hint="eastAsia"/>
          <w:sz w:val="24"/>
          <w:szCs w:val="24"/>
        </w:rPr>
        <w:t>3</w:t>
      </w:r>
      <w:r w:rsidRPr="001E19F2">
        <w:rPr>
          <w:rFonts w:hint="eastAsia"/>
          <w:sz w:val="24"/>
          <w:szCs w:val="24"/>
        </w:rPr>
        <w:t>、</w:t>
      </w:r>
      <w:r w:rsidR="002F65AE">
        <w:rPr>
          <w:rFonts w:hint="eastAsia"/>
          <w:sz w:val="24"/>
          <w:szCs w:val="24"/>
        </w:rPr>
        <w:t xml:space="preserve"> </w:t>
      </w:r>
      <w:r w:rsidRPr="001E19F2">
        <w:rPr>
          <w:rFonts w:hint="eastAsia"/>
          <w:sz w:val="24"/>
          <w:szCs w:val="24"/>
        </w:rPr>
        <w:t>男子</w:t>
      </w:r>
      <w:r w:rsidRPr="001E19F2">
        <w:rPr>
          <w:rFonts w:hint="eastAsia"/>
          <w:sz w:val="24"/>
          <w:szCs w:val="24"/>
        </w:rPr>
        <w:t>800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17</w:t>
      </w:r>
      <w:r w:rsidRPr="001E19F2">
        <w:rPr>
          <w:rFonts w:hint="eastAsia"/>
          <w:sz w:val="24"/>
          <w:szCs w:val="24"/>
        </w:rPr>
        <w:t>人</w:t>
      </w:r>
      <w:r w:rsidRPr="001E19F2">
        <w:rPr>
          <w:rFonts w:hint="eastAsia"/>
          <w:sz w:val="24"/>
          <w:szCs w:val="24"/>
        </w:rPr>
        <w:t xml:space="preserve">   3</w:t>
      </w:r>
      <w:r w:rsidRPr="001E19F2">
        <w:rPr>
          <w:rFonts w:hint="eastAsia"/>
          <w:sz w:val="24"/>
          <w:szCs w:val="24"/>
        </w:rPr>
        <w:t>组</w:t>
      </w:r>
      <w:r w:rsidR="00F362B4">
        <w:rPr>
          <w:rFonts w:hint="eastAsia"/>
          <w:sz w:val="24"/>
          <w:szCs w:val="24"/>
        </w:rPr>
        <w:t xml:space="preserve">                      </w:t>
      </w:r>
      <w:r w:rsidRPr="001E19F2">
        <w:rPr>
          <w:rFonts w:hint="eastAsia"/>
          <w:sz w:val="24"/>
          <w:szCs w:val="24"/>
        </w:rPr>
        <w:t xml:space="preserve">  13:45</w:t>
      </w:r>
    </w:p>
    <w:p w:rsidR="005E135F" w:rsidRPr="001E19F2" w:rsidRDefault="005E135F" w:rsidP="005E135F">
      <w:pPr>
        <w:rPr>
          <w:sz w:val="24"/>
          <w:szCs w:val="24"/>
        </w:rPr>
      </w:pPr>
      <w:r w:rsidRPr="001E19F2">
        <w:rPr>
          <w:rFonts w:hint="eastAsia"/>
          <w:sz w:val="24"/>
          <w:szCs w:val="24"/>
        </w:rPr>
        <w:t>4</w:t>
      </w:r>
      <w:r w:rsidRPr="001E19F2">
        <w:rPr>
          <w:rFonts w:hint="eastAsia"/>
          <w:sz w:val="24"/>
          <w:szCs w:val="24"/>
        </w:rPr>
        <w:t>、</w:t>
      </w:r>
      <w:r w:rsidR="002F65AE">
        <w:rPr>
          <w:rFonts w:hint="eastAsia"/>
          <w:sz w:val="24"/>
          <w:szCs w:val="24"/>
        </w:rPr>
        <w:t xml:space="preserve"> </w:t>
      </w:r>
      <w:r w:rsidRPr="001E19F2">
        <w:rPr>
          <w:rFonts w:hint="eastAsia"/>
          <w:sz w:val="24"/>
          <w:szCs w:val="24"/>
        </w:rPr>
        <w:t>女子</w:t>
      </w:r>
      <w:r w:rsidRPr="001E19F2">
        <w:rPr>
          <w:rFonts w:hint="eastAsia"/>
          <w:sz w:val="24"/>
          <w:szCs w:val="24"/>
        </w:rPr>
        <w:t>800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2</w:t>
      </w:r>
      <w:r w:rsidR="00EC54E6">
        <w:rPr>
          <w:rFonts w:hint="eastAsia"/>
          <w:sz w:val="24"/>
          <w:szCs w:val="24"/>
        </w:rPr>
        <w:t>6</w:t>
      </w:r>
      <w:r w:rsidRPr="001E19F2">
        <w:rPr>
          <w:rFonts w:hint="eastAsia"/>
          <w:sz w:val="24"/>
          <w:szCs w:val="24"/>
        </w:rPr>
        <w:t>人</w:t>
      </w:r>
      <w:r w:rsidRPr="001E19F2">
        <w:rPr>
          <w:rFonts w:hint="eastAsia"/>
          <w:sz w:val="24"/>
          <w:szCs w:val="24"/>
        </w:rPr>
        <w:t xml:space="preserve">   4</w:t>
      </w:r>
      <w:r w:rsidRPr="001E19F2">
        <w:rPr>
          <w:rFonts w:hint="eastAsia"/>
          <w:sz w:val="24"/>
          <w:szCs w:val="24"/>
        </w:rPr>
        <w:t>组</w:t>
      </w:r>
      <w:r w:rsidR="00F362B4">
        <w:rPr>
          <w:rFonts w:hint="eastAsia"/>
          <w:sz w:val="24"/>
          <w:szCs w:val="24"/>
        </w:rPr>
        <w:t xml:space="preserve">                      </w:t>
      </w:r>
      <w:r w:rsidRPr="001E19F2">
        <w:rPr>
          <w:rFonts w:hint="eastAsia"/>
          <w:sz w:val="24"/>
          <w:szCs w:val="24"/>
        </w:rPr>
        <w:t xml:space="preserve">  14:00</w:t>
      </w:r>
    </w:p>
    <w:p w:rsidR="005E135F" w:rsidRPr="001E19F2" w:rsidRDefault="005E135F" w:rsidP="005E135F">
      <w:pPr>
        <w:rPr>
          <w:sz w:val="24"/>
          <w:szCs w:val="24"/>
        </w:rPr>
      </w:pPr>
      <w:r w:rsidRPr="001E19F2">
        <w:rPr>
          <w:rFonts w:hint="eastAsia"/>
          <w:sz w:val="24"/>
          <w:szCs w:val="24"/>
        </w:rPr>
        <w:t>5</w:t>
      </w:r>
      <w:r w:rsidRPr="001E19F2">
        <w:rPr>
          <w:rFonts w:hint="eastAsia"/>
          <w:sz w:val="24"/>
          <w:szCs w:val="24"/>
        </w:rPr>
        <w:t>、</w:t>
      </w:r>
      <w:r w:rsidR="002F65AE">
        <w:rPr>
          <w:rFonts w:hint="eastAsia"/>
          <w:sz w:val="24"/>
          <w:szCs w:val="24"/>
        </w:rPr>
        <w:t xml:space="preserve"> </w:t>
      </w:r>
      <w:r w:rsidRPr="001E19F2">
        <w:rPr>
          <w:rFonts w:hint="eastAsia"/>
          <w:sz w:val="24"/>
          <w:szCs w:val="24"/>
        </w:rPr>
        <w:t>女子</w:t>
      </w:r>
      <w:r w:rsidRPr="001E19F2">
        <w:rPr>
          <w:rFonts w:hint="eastAsia"/>
          <w:sz w:val="24"/>
          <w:szCs w:val="24"/>
        </w:rPr>
        <w:t>4</w:t>
      </w:r>
      <w:r w:rsidRPr="001E19F2">
        <w:rPr>
          <w:rFonts w:hint="eastAsia"/>
          <w:sz w:val="24"/>
          <w:szCs w:val="24"/>
        </w:rPr>
        <w:t>×</w:t>
      </w:r>
      <w:r w:rsidRPr="001E19F2">
        <w:rPr>
          <w:rFonts w:hint="eastAsia"/>
          <w:sz w:val="24"/>
          <w:szCs w:val="24"/>
        </w:rPr>
        <w:t>400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001F3D71">
        <w:rPr>
          <w:rFonts w:hint="eastAsia"/>
          <w:sz w:val="24"/>
          <w:szCs w:val="24"/>
        </w:rPr>
        <w:t>7</w:t>
      </w:r>
      <w:r w:rsidRPr="001E19F2">
        <w:rPr>
          <w:rFonts w:hint="eastAsia"/>
          <w:sz w:val="24"/>
          <w:szCs w:val="24"/>
        </w:rPr>
        <w:t>队</w:t>
      </w:r>
      <w:r w:rsidRPr="001E19F2">
        <w:rPr>
          <w:rFonts w:hint="eastAsia"/>
          <w:sz w:val="24"/>
          <w:szCs w:val="24"/>
        </w:rPr>
        <w:t xml:space="preserve">   </w:t>
      </w:r>
      <w:r w:rsidR="001F3D71">
        <w:rPr>
          <w:rFonts w:hint="eastAsia"/>
          <w:sz w:val="24"/>
          <w:szCs w:val="24"/>
        </w:rPr>
        <w:t>1</w:t>
      </w:r>
      <w:r w:rsidRPr="001E19F2">
        <w:rPr>
          <w:rFonts w:hint="eastAsia"/>
          <w:sz w:val="24"/>
          <w:szCs w:val="24"/>
        </w:rPr>
        <w:t>组</w:t>
      </w:r>
      <w:r w:rsidR="00F362B4">
        <w:rPr>
          <w:rFonts w:hint="eastAsia"/>
          <w:sz w:val="24"/>
          <w:szCs w:val="24"/>
        </w:rPr>
        <w:t xml:space="preserve">                      </w:t>
      </w:r>
      <w:r w:rsidRPr="001E19F2">
        <w:rPr>
          <w:rFonts w:hint="eastAsia"/>
          <w:sz w:val="24"/>
          <w:szCs w:val="24"/>
        </w:rPr>
        <w:t xml:space="preserve">  14:40</w:t>
      </w:r>
    </w:p>
    <w:p w:rsidR="005E135F" w:rsidRPr="001E19F2" w:rsidRDefault="005E135F" w:rsidP="005E135F">
      <w:pPr>
        <w:rPr>
          <w:sz w:val="24"/>
          <w:szCs w:val="24"/>
        </w:rPr>
      </w:pPr>
      <w:r w:rsidRPr="001E19F2">
        <w:rPr>
          <w:rFonts w:hint="eastAsia"/>
          <w:sz w:val="24"/>
          <w:szCs w:val="24"/>
        </w:rPr>
        <w:t>6</w:t>
      </w:r>
      <w:r w:rsidRPr="001E19F2">
        <w:rPr>
          <w:rFonts w:hint="eastAsia"/>
          <w:sz w:val="24"/>
          <w:szCs w:val="24"/>
        </w:rPr>
        <w:t>、</w:t>
      </w:r>
      <w:r w:rsidRPr="001E19F2">
        <w:rPr>
          <w:rFonts w:hint="eastAsia"/>
          <w:sz w:val="24"/>
          <w:szCs w:val="24"/>
        </w:rPr>
        <w:t xml:space="preserve"> </w:t>
      </w:r>
      <w:r w:rsidRPr="001E19F2">
        <w:rPr>
          <w:rFonts w:hint="eastAsia"/>
          <w:sz w:val="24"/>
          <w:szCs w:val="24"/>
        </w:rPr>
        <w:t>男子</w:t>
      </w:r>
      <w:r w:rsidRPr="001E19F2">
        <w:rPr>
          <w:rFonts w:hint="eastAsia"/>
          <w:sz w:val="24"/>
          <w:szCs w:val="24"/>
        </w:rPr>
        <w:t>4</w:t>
      </w:r>
      <w:r w:rsidRPr="001E19F2">
        <w:rPr>
          <w:rFonts w:hint="eastAsia"/>
          <w:sz w:val="24"/>
          <w:szCs w:val="24"/>
        </w:rPr>
        <w:t>×</w:t>
      </w:r>
      <w:r w:rsidRPr="001E19F2">
        <w:rPr>
          <w:rFonts w:hint="eastAsia"/>
          <w:sz w:val="24"/>
          <w:szCs w:val="24"/>
        </w:rPr>
        <w:t>400</w:t>
      </w:r>
      <w:r w:rsidR="002F65AE">
        <w:rPr>
          <w:rFonts w:hint="eastAsia"/>
          <w:sz w:val="24"/>
          <w:szCs w:val="24"/>
        </w:rPr>
        <w:t>米</w:t>
      </w:r>
      <w:r w:rsidRPr="001E19F2">
        <w:rPr>
          <w:rFonts w:hint="eastAsia"/>
          <w:sz w:val="24"/>
          <w:szCs w:val="24"/>
        </w:rPr>
        <w:t>决赛</w:t>
      </w:r>
      <w:r w:rsidRPr="001E19F2">
        <w:rPr>
          <w:rFonts w:hint="eastAsia"/>
          <w:sz w:val="24"/>
          <w:szCs w:val="24"/>
        </w:rPr>
        <w:t xml:space="preserve">      </w:t>
      </w:r>
      <w:r w:rsidR="002F65AE">
        <w:rPr>
          <w:rFonts w:hint="eastAsia"/>
          <w:sz w:val="24"/>
          <w:szCs w:val="24"/>
        </w:rPr>
        <w:t xml:space="preserve">  </w:t>
      </w:r>
      <w:r w:rsidRPr="001E19F2">
        <w:rPr>
          <w:rFonts w:hint="eastAsia"/>
          <w:sz w:val="24"/>
          <w:szCs w:val="24"/>
        </w:rPr>
        <w:t xml:space="preserve"> </w:t>
      </w:r>
      <w:r w:rsidR="0010502D">
        <w:rPr>
          <w:rFonts w:hint="eastAsia"/>
          <w:sz w:val="24"/>
          <w:szCs w:val="24"/>
        </w:rPr>
        <w:t>7</w:t>
      </w:r>
      <w:r w:rsidRPr="001E19F2">
        <w:rPr>
          <w:rFonts w:hint="eastAsia"/>
          <w:sz w:val="24"/>
          <w:szCs w:val="24"/>
        </w:rPr>
        <w:t>队</w:t>
      </w:r>
      <w:r w:rsidRPr="001E19F2">
        <w:rPr>
          <w:rFonts w:hint="eastAsia"/>
          <w:sz w:val="24"/>
          <w:szCs w:val="24"/>
        </w:rPr>
        <w:t xml:space="preserve">   </w:t>
      </w:r>
      <w:r w:rsidR="001F3D71">
        <w:rPr>
          <w:rFonts w:hint="eastAsia"/>
          <w:sz w:val="24"/>
          <w:szCs w:val="24"/>
        </w:rPr>
        <w:t>1</w:t>
      </w:r>
      <w:r w:rsidRPr="001E19F2">
        <w:rPr>
          <w:rFonts w:hint="eastAsia"/>
          <w:sz w:val="24"/>
          <w:szCs w:val="24"/>
        </w:rPr>
        <w:t>组</w:t>
      </w:r>
      <w:r w:rsidR="00F362B4">
        <w:rPr>
          <w:rFonts w:hint="eastAsia"/>
          <w:sz w:val="24"/>
          <w:szCs w:val="24"/>
        </w:rPr>
        <w:t xml:space="preserve">                      </w:t>
      </w:r>
      <w:r w:rsidRPr="001E19F2">
        <w:rPr>
          <w:rFonts w:hint="eastAsia"/>
          <w:sz w:val="24"/>
          <w:szCs w:val="24"/>
        </w:rPr>
        <w:t xml:space="preserve">  </w:t>
      </w:r>
      <w:r w:rsidR="0010502D">
        <w:rPr>
          <w:rFonts w:hint="eastAsia"/>
          <w:sz w:val="24"/>
          <w:szCs w:val="24"/>
        </w:rPr>
        <w:t>14:50</w:t>
      </w:r>
    </w:p>
    <w:p w:rsidR="005E135F" w:rsidRPr="001E19F2" w:rsidRDefault="005E135F" w:rsidP="005E135F">
      <w:pPr>
        <w:rPr>
          <w:sz w:val="24"/>
          <w:szCs w:val="24"/>
        </w:rPr>
      </w:pPr>
      <w:r w:rsidRPr="001E19F2">
        <w:rPr>
          <w:rFonts w:hint="eastAsia"/>
          <w:sz w:val="24"/>
          <w:szCs w:val="24"/>
        </w:rPr>
        <w:t xml:space="preserve">                      </w:t>
      </w:r>
    </w:p>
    <w:p w:rsidR="005E135F" w:rsidRPr="001E19F2" w:rsidRDefault="005E135F" w:rsidP="005E135F">
      <w:pPr>
        <w:jc w:val="center"/>
        <w:rPr>
          <w:b/>
          <w:sz w:val="28"/>
          <w:szCs w:val="28"/>
        </w:rPr>
      </w:pPr>
      <w:r w:rsidRPr="001E19F2">
        <w:rPr>
          <w:rFonts w:hint="eastAsia"/>
          <w:b/>
          <w:sz w:val="28"/>
          <w:szCs w:val="28"/>
        </w:rPr>
        <w:t>田</w:t>
      </w:r>
      <w:r w:rsidRPr="001E19F2">
        <w:rPr>
          <w:rFonts w:hint="eastAsia"/>
          <w:b/>
          <w:sz w:val="28"/>
          <w:szCs w:val="28"/>
        </w:rPr>
        <w:t xml:space="preserve">  </w:t>
      </w:r>
      <w:r w:rsidRPr="001E19F2">
        <w:rPr>
          <w:rFonts w:hint="eastAsia"/>
          <w:b/>
          <w:sz w:val="28"/>
          <w:szCs w:val="28"/>
        </w:rPr>
        <w:t>赛</w:t>
      </w:r>
    </w:p>
    <w:p w:rsidR="005E135F" w:rsidRPr="001E19F2" w:rsidRDefault="005E135F" w:rsidP="005E135F">
      <w:pPr>
        <w:rPr>
          <w:sz w:val="24"/>
          <w:szCs w:val="24"/>
        </w:rPr>
      </w:pPr>
      <w:r w:rsidRPr="001E19F2">
        <w:rPr>
          <w:rFonts w:hint="eastAsia"/>
          <w:sz w:val="24"/>
          <w:szCs w:val="24"/>
        </w:rPr>
        <w:t>1</w:t>
      </w:r>
      <w:r w:rsidRPr="001E19F2">
        <w:rPr>
          <w:rFonts w:hint="eastAsia"/>
          <w:sz w:val="24"/>
          <w:szCs w:val="24"/>
        </w:rPr>
        <w:t>、</w:t>
      </w:r>
      <w:r w:rsidRPr="001E19F2">
        <w:rPr>
          <w:rFonts w:hint="eastAsia"/>
          <w:sz w:val="24"/>
          <w:szCs w:val="24"/>
        </w:rPr>
        <w:t xml:space="preserve">  </w:t>
      </w:r>
      <w:r w:rsidRPr="001E19F2">
        <w:rPr>
          <w:rFonts w:hint="eastAsia"/>
          <w:sz w:val="24"/>
          <w:szCs w:val="24"/>
        </w:rPr>
        <w:t>男子跳远决赛</w:t>
      </w:r>
      <w:r w:rsidRPr="001E19F2">
        <w:rPr>
          <w:rFonts w:hint="eastAsia"/>
          <w:sz w:val="24"/>
          <w:szCs w:val="24"/>
        </w:rPr>
        <w:t xml:space="preserve">            26</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00F362B4">
        <w:rPr>
          <w:rFonts w:hint="eastAsia"/>
          <w:sz w:val="24"/>
          <w:szCs w:val="24"/>
        </w:rPr>
        <w:t xml:space="preserve">                      </w:t>
      </w:r>
      <w:r w:rsidRPr="001E19F2">
        <w:rPr>
          <w:rFonts w:hint="eastAsia"/>
          <w:sz w:val="24"/>
          <w:szCs w:val="24"/>
        </w:rPr>
        <w:t xml:space="preserve">  13:30</w:t>
      </w:r>
    </w:p>
    <w:p w:rsidR="005E135F" w:rsidRPr="001E19F2" w:rsidRDefault="005E135F" w:rsidP="005E135F">
      <w:pPr>
        <w:rPr>
          <w:sz w:val="24"/>
          <w:szCs w:val="24"/>
        </w:rPr>
      </w:pPr>
      <w:r w:rsidRPr="001E19F2">
        <w:rPr>
          <w:rFonts w:hint="eastAsia"/>
          <w:sz w:val="24"/>
          <w:szCs w:val="24"/>
        </w:rPr>
        <w:t>2</w:t>
      </w:r>
      <w:r w:rsidRPr="001E19F2">
        <w:rPr>
          <w:rFonts w:hint="eastAsia"/>
          <w:sz w:val="24"/>
          <w:szCs w:val="24"/>
        </w:rPr>
        <w:t>、</w:t>
      </w:r>
      <w:r w:rsidRPr="001E19F2">
        <w:rPr>
          <w:rFonts w:hint="eastAsia"/>
          <w:sz w:val="24"/>
          <w:szCs w:val="24"/>
        </w:rPr>
        <w:t xml:space="preserve">  </w:t>
      </w:r>
      <w:r w:rsidRPr="001E19F2">
        <w:rPr>
          <w:rFonts w:hint="eastAsia"/>
          <w:sz w:val="24"/>
          <w:szCs w:val="24"/>
        </w:rPr>
        <w:t>女子跳远决赛</w:t>
      </w:r>
      <w:r w:rsidRPr="001E19F2">
        <w:rPr>
          <w:rFonts w:hint="eastAsia"/>
          <w:sz w:val="24"/>
          <w:szCs w:val="24"/>
        </w:rPr>
        <w:t xml:space="preserve">            2</w:t>
      </w:r>
      <w:r w:rsidR="00EC54E6">
        <w:rPr>
          <w:rFonts w:hint="eastAsia"/>
          <w:sz w:val="24"/>
          <w:szCs w:val="24"/>
        </w:rPr>
        <w:t>6</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00F362B4">
        <w:rPr>
          <w:rFonts w:hint="eastAsia"/>
          <w:sz w:val="24"/>
          <w:szCs w:val="24"/>
        </w:rPr>
        <w:t xml:space="preserve">                     </w:t>
      </w:r>
      <w:r w:rsidRPr="001E19F2">
        <w:rPr>
          <w:rFonts w:hint="eastAsia"/>
          <w:sz w:val="24"/>
          <w:szCs w:val="24"/>
        </w:rPr>
        <w:t xml:space="preserve">   13:30</w:t>
      </w:r>
    </w:p>
    <w:p w:rsidR="005E135F" w:rsidRPr="001E19F2" w:rsidRDefault="005E135F" w:rsidP="005E135F">
      <w:pPr>
        <w:rPr>
          <w:sz w:val="24"/>
          <w:szCs w:val="24"/>
        </w:rPr>
      </w:pPr>
      <w:r w:rsidRPr="001E19F2">
        <w:rPr>
          <w:rFonts w:hint="eastAsia"/>
          <w:sz w:val="24"/>
          <w:szCs w:val="24"/>
        </w:rPr>
        <w:t>3</w:t>
      </w:r>
      <w:r w:rsidRPr="001E19F2">
        <w:rPr>
          <w:rFonts w:hint="eastAsia"/>
          <w:sz w:val="24"/>
          <w:szCs w:val="24"/>
        </w:rPr>
        <w:t>、</w:t>
      </w:r>
      <w:r w:rsidRPr="001E19F2">
        <w:rPr>
          <w:rFonts w:hint="eastAsia"/>
          <w:sz w:val="24"/>
          <w:szCs w:val="24"/>
        </w:rPr>
        <w:t xml:space="preserve">  </w:t>
      </w:r>
      <w:r w:rsidRPr="001E19F2">
        <w:rPr>
          <w:rFonts w:hint="eastAsia"/>
          <w:sz w:val="24"/>
          <w:szCs w:val="24"/>
        </w:rPr>
        <w:t>男子跳高决赛</w:t>
      </w:r>
      <w:r w:rsidRPr="001E19F2">
        <w:rPr>
          <w:rFonts w:hint="eastAsia"/>
          <w:sz w:val="24"/>
          <w:szCs w:val="24"/>
        </w:rPr>
        <w:t xml:space="preserve">            </w:t>
      </w:r>
      <w:r w:rsidR="00EC54E6">
        <w:rPr>
          <w:rFonts w:hint="eastAsia"/>
          <w:sz w:val="24"/>
          <w:szCs w:val="24"/>
        </w:rPr>
        <w:t>19</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00F362B4">
        <w:rPr>
          <w:rFonts w:hint="eastAsia"/>
          <w:sz w:val="24"/>
          <w:szCs w:val="24"/>
        </w:rPr>
        <w:t xml:space="preserve">                      </w:t>
      </w:r>
      <w:r w:rsidRPr="001E19F2">
        <w:rPr>
          <w:rFonts w:hint="eastAsia"/>
          <w:sz w:val="24"/>
          <w:szCs w:val="24"/>
        </w:rPr>
        <w:t xml:space="preserve">  13:30</w:t>
      </w:r>
    </w:p>
    <w:p w:rsidR="005E135F" w:rsidRPr="001E19F2" w:rsidRDefault="005E135F" w:rsidP="005E135F">
      <w:pPr>
        <w:rPr>
          <w:sz w:val="24"/>
          <w:szCs w:val="24"/>
        </w:rPr>
      </w:pPr>
      <w:r w:rsidRPr="001E19F2">
        <w:rPr>
          <w:rFonts w:hint="eastAsia"/>
          <w:sz w:val="24"/>
          <w:szCs w:val="24"/>
        </w:rPr>
        <w:t>4</w:t>
      </w:r>
      <w:r w:rsidRPr="001E19F2">
        <w:rPr>
          <w:rFonts w:hint="eastAsia"/>
          <w:sz w:val="24"/>
          <w:szCs w:val="24"/>
        </w:rPr>
        <w:t>、</w:t>
      </w:r>
      <w:r w:rsidRPr="001E19F2">
        <w:rPr>
          <w:rFonts w:hint="eastAsia"/>
          <w:sz w:val="24"/>
          <w:szCs w:val="24"/>
        </w:rPr>
        <w:t xml:space="preserve">  </w:t>
      </w:r>
      <w:r w:rsidRPr="001E19F2">
        <w:rPr>
          <w:rFonts w:hint="eastAsia"/>
          <w:sz w:val="24"/>
          <w:szCs w:val="24"/>
        </w:rPr>
        <w:t>男子铅球决赛</w:t>
      </w:r>
      <w:r w:rsidRPr="001E19F2">
        <w:rPr>
          <w:rFonts w:hint="eastAsia"/>
          <w:sz w:val="24"/>
          <w:szCs w:val="24"/>
        </w:rPr>
        <w:t xml:space="preserve">            20</w:t>
      </w:r>
      <w:r w:rsidRPr="001E19F2">
        <w:rPr>
          <w:rFonts w:hint="eastAsia"/>
          <w:sz w:val="24"/>
          <w:szCs w:val="24"/>
        </w:rPr>
        <w:t>人</w:t>
      </w:r>
      <w:r w:rsidRPr="001E19F2">
        <w:rPr>
          <w:rFonts w:hint="eastAsia"/>
          <w:sz w:val="24"/>
          <w:szCs w:val="24"/>
        </w:rPr>
        <w:t xml:space="preserve">   1</w:t>
      </w:r>
      <w:r w:rsidRPr="001E19F2">
        <w:rPr>
          <w:rFonts w:hint="eastAsia"/>
          <w:sz w:val="24"/>
          <w:szCs w:val="24"/>
        </w:rPr>
        <w:t>组</w:t>
      </w:r>
      <w:r w:rsidR="00F362B4">
        <w:rPr>
          <w:rFonts w:hint="eastAsia"/>
          <w:sz w:val="24"/>
          <w:szCs w:val="24"/>
        </w:rPr>
        <w:t xml:space="preserve">                      </w:t>
      </w:r>
      <w:r w:rsidRPr="001E19F2">
        <w:rPr>
          <w:rFonts w:hint="eastAsia"/>
          <w:sz w:val="24"/>
          <w:szCs w:val="24"/>
        </w:rPr>
        <w:t xml:space="preserve">  13:30</w:t>
      </w:r>
      <w:bookmarkStart w:id="60" w:name="_GoBack"/>
      <w:bookmarkEnd w:id="60"/>
    </w:p>
    <w:p w:rsidR="005E135F" w:rsidRPr="001E19F2" w:rsidRDefault="005E135F" w:rsidP="005E135F">
      <w:pPr>
        <w:jc w:val="center"/>
        <w:rPr>
          <w:b/>
          <w:sz w:val="28"/>
          <w:szCs w:val="28"/>
        </w:rPr>
      </w:pPr>
      <w:r w:rsidRPr="001E19F2">
        <w:rPr>
          <w:rFonts w:hint="eastAsia"/>
          <w:b/>
          <w:sz w:val="28"/>
          <w:szCs w:val="28"/>
        </w:rPr>
        <w:t>非田径项目</w:t>
      </w:r>
    </w:p>
    <w:p w:rsidR="005E135F" w:rsidRPr="001E19F2" w:rsidRDefault="005E135F" w:rsidP="005E135F">
      <w:pPr>
        <w:rPr>
          <w:sz w:val="24"/>
          <w:szCs w:val="24"/>
        </w:rPr>
      </w:pPr>
      <w:r w:rsidRPr="001E19F2">
        <w:rPr>
          <w:rFonts w:hint="eastAsia"/>
          <w:sz w:val="24"/>
          <w:szCs w:val="24"/>
        </w:rPr>
        <w:t>1</w:t>
      </w:r>
      <w:r w:rsidRPr="001E19F2">
        <w:rPr>
          <w:rFonts w:hint="eastAsia"/>
          <w:sz w:val="24"/>
          <w:szCs w:val="24"/>
        </w:rPr>
        <w:t>、</w:t>
      </w:r>
      <w:r w:rsidRPr="001E19F2">
        <w:rPr>
          <w:rFonts w:hint="eastAsia"/>
          <w:sz w:val="24"/>
          <w:szCs w:val="24"/>
        </w:rPr>
        <w:t xml:space="preserve">  </w:t>
      </w:r>
      <w:r w:rsidRPr="001E19F2">
        <w:rPr>
          <w:rFonts w:hint="eastAsia"/>
          <w:sz w:val="24"/>
          <w:szCs w:val="24"/>
        </w:rPr>
        <w:t>毛毛虫竞速</w:t>
      </w:r>
      <w:r w:rsidR="002F65AE">
        <w:rPr>
          <w:rFonts w:hint="eastAsia"/>
          <w:sz w:val="24"/>
          <w:szCs w:val="24"/>
        </w:rPr>
        <w:t xml:space="preserve">             </w:t>
      </w:r>
      <w:r w:rsidRPr="001E19F2">
        <w:rPr>
          <w:rFonts w:hint="eastAsia"/>
          <w:sz w:val="24"/>
          <w:szCs w:val="24"/>
        </w:rPr>
        <w:t>1</w:t>
      </w:r>
      <w:r w:rsidR="0009263C">
        <w:rPr>
          <w:rFonts w:hint="eastAsia"/>
          <w:sz w:val="24"/>
          <w:szCs w:val="24"/>
        </w:rPr>
        <w:t>7</w:t>
      </w:r>
      <w:r w:rsidRPr="001E19F2">
        <w:rPr>
          <w:rFonts w:hint="eastAsia"/>
          <w:sz w:val="24"/>
          <w:szCs w:val="24"/>
        </w:rPr>
        <w:t>队</w:t>
      </w:r>
      <w:r w:rsidRPr="001E19F2">
        <w:rPr>
          <w:rFonts w:hint="eastAsia"/>
          <w:sz w:val="24"/>
          <w:szCs w:val="24"/>
        </w:rPr>
        <w:t xml:space="preserve">    2</w:t>
      </w:r>
      <w:r w:rsidRPr="001E19F2">
        <w:rPr>
          <w:rFonts w:hint="eastAsia"/>
          <w:sz w:val="24"/>
          <w:szCs w:val="24"/>
        </w:rPr>
        <w:t>组</w:t>
      </w:r>
      <w:r w:rsidR="002F65AE">
        <w:rPr>
          <w:rFonts w:hint="eastAsia"/>
          <w:sz w:val="24"/>
          <w:szCs w:val="24"/>
        </w:rPr>
        <w:t xml:space="preserve">                        </w:t>
      </w:r>
      <w:r w:rsidRPr="001E19F2">
        <w:rPr>
          <w:rFonts w:hint="eastAsia"/>
          <w:sz w:val="24"/>
          <w:szCs w:val="24"/>
        </w:rPr>
        <w:t>14:20</w:t>
      </w:r>
    </w:p>
    <w:p w:rsidR="00225B56" w:rsidRPr="001E19F2" w:rsidRDefault="005E135F" w:rsidP="005D10B8">
      <w:pPr>
        <w:rPr>
          <w:sz w:val="24"/>
          <w:szCs w:val="24"/>
        </w:rPr>
      </w:pPr>
      <w:r w:rsidRPr="001E19F2">
        <w:rPr>
          <w:rFonts w:hint="eastAsia"/>
          <w:sz w:val="24"/>
          <w:szCs w:val="24"/>
        </w:rPr>
        <w:t>2</w:t>
      </w:r>
      <w:r w:rsidRPr="001E19F2">
        <w:rPr>
          <w:rFonts w:hint="eastAsia"/>
          <w:sz w:val="24"/>
          <w:szCs w:val="24"/>
        </w:rPr>
        <w:t>、</w:t>
      </w:r>
      <w:r w:rsidRPr="001E19F2">
        <w:rPr>
          <w:rFonts w:hint="eastAsia"/>
          <w:sz w:val="24"/>
          <w:szCs w:val="24"/>
        </w:rPr>
        <w:t xml:space="preserve">  </w:t>
      </w:r>
      <w:r w:rsidRPr="001E19F2">
        <w:rPr>
          <w:rFonts w:hint="eastAsia"/>
          <w:sz w:val="24"/>
          <w:szCs w:val="24"/>
        </w:rPr>
        <w:t>集体跳长绳</w:t>
      </w:r>
      <w:r w:rsidRPr="001E19F2">
        <w:rPr>
          <w:rFonts w:hint="eastAsia"/>
          <w:sz w:val="24"/>
          <w:szCs w:val="24"/>
        </w:rPr>
        <w:t xml:space="preserve">        </w:t>
      </w:r>
      <w:r w:rsidRPr="001E19F2">
        <w:rPr>
          <w:sz w:val="24"/>
          <w:szCs w:val="24"/>
        </w:rPr>
        <w:t xml:space="preserve"> </w:t>
      </w:r>
      <w:r w:rsidR="002F65AE">
        <w:rPr>
          <w:rFonts w:hint="eastAsia"/>
          <w:sz w:val="24"/>
          <w:szCs w:val="24"/>
        </w:rPr>
        <w:t xml:space="preserve">     </w:t>
      </w:r>
      <w:r w:rsidRPr="001E19F2">
        <w:rPr>
          <w:rFonts w:hint="eastAsia"/>
          <w:sz w:val="24"/>
          <w:szCs w:val="24"/>
        </w:rPr>
        <w:t>9</w:t>
      </w:r>
      <w:r w:rsidRPr="001E19F2">
        <w:rPr>
          <w:rFonts w:hint="eastAsia"/>
          <w:sz w:val="24"/>
          <w:szCs w:val="24"/>
        </w:rPr>
        <w:t>队</w:t>
      </w:r>
      <w:r w:rsidRPr="001E19F2">
        <w:rPr>
          <w:rFonts w:hint="eastAsia"/>
          <w:sz w:val="24"/>
          <w:szCs w:val="24"/>
        </w:rPr>
        <w:t xml:space="preserve">    1</w:t>
      </w:r>
      <w:r w:rsidRPr="001E19F2">
        <w:rPr>
          <w:rFonts w:hint="eastAsia"/>
          <w:sz w:val="24"/>
          <w:szCs w:val="24"/>
        </w:rPr>
        <w:t>组</w:t>
      </w:r>
      <w:r w:rsidRPr="001E19F2">
        <w:rPr>
          <w:rFonts w:hint="eastAsia"/>
          <w:sz w:val="24"/>
          <w:szCs w:val="24"/>
        </w:rPr>
        <w:t xml:space="preserve">              </w:t>
      </w:r>
      <w:r w:rsidRPr="001E19F2">
        <w:rPr>
          <w:sz w:val="24"/>
          <w:szCs w:val="24"/>
        </w:rPr>
        <w:t xml:space="preserve"> </w:t>
      </w:r>
      <w:r w:rsidR="002F65AE">
        <w:rPr>
          <w:rFonts w:hint="eastAsia"/>
          <w:sz w:val="24"/>
          <w:szCs w:val="24"/>
        </w:rPr>
        <w:t xml:space="preserve">         </w:t>
      </w:r>
      <w:r w:rsidRPr="001E19F2">
        <w:rPr>
          <w:rFonts w:hint="eastAsia"/>
          <w:sz w:val="24"/>
          <w:szCs w:val="24"/>
        </w:rPr>
        <w:t>15:</w:t>
      </w:r>
      <w:r w:rsidR="0010502D">
        <w:rPr>
          <w:rFonts w:hint="eastAsia"/>
          <w:sz w:val="24"/>
          <w:szCs w:val="24"/>
        </w:rPr>
        <w:t>00</w:t>
      </w:r>
    </w:p>
    <w:p w:rsidR="005E135F" w:rsidRPr="00F362B4" w:rsidRDefault="005E135F" w:rsidP="00F362B4">
      <w:pPr>
        <w:pStyle w:val="2"/>
      </w:pPr>
      <w:bookmarkStart w:id="61" w:name="_Toc450804438"/>
      <w:r w:rsidRPr="00F362B4">
        <w:rPr>
          <w:rFonts w:hint="eastAsia"/>
        </w:rPr>
        <w:lastRenderedPageBreak/>
        <w:t>竞赛分组表</w:t>
      </w:r>
      <w:bookmarkEnd w:id="61"/>
    </w:p>
    <w:p w:rsidR="005E135F" w:rsidRPr="00F54ECC" w:rsidRDefault="005E135F" w:rsidP="005E135F">
      <w:pPr>
        <w:jc w:val="center"/>
        <w:rPr>
          <w:sz w:val="28"/>
          <w:szCs w:val="28"/>
        </w:rPr>
      </w:pPr>
      <w:r w:rsidRPr="00F54ECC">
        <w:rPr>
          <w:rFonts w:hint="eastAsia"/>
          <w:sz w:val="28"/>
          <w:szCs w:val="28"/>
        </w:rPr>
        <w:t>2015</w:t>
      </w:r>
      <w:r w:rsidRPr="00F54ECC">
        <w:rPr>
          <w:rFonts w:hint="eastAsia"/>
          <w:sz w:val="28"/>
          <w:szCs w:val="28"/>
        </w:rPr>
        <w:t>年</w:t>
      </w:r>
      <w:r w:rsidRPr="00F54ECC">
        <w:rPr>
          <w:rFonts w:hint="eastAsia"/>
          <w:sz w:val="28"/>
          <w:szCs w:val="28"/>
        </w:rPr>
        <w:t>5</w:t>
      </w:r>
      <w:r w:rsidRPr="00F54ECC">
        <w:rPr>
          <w:rFonts w:hint="eastAsia"/>
          <w:sz w:val="28"/>
          <w:szCs w:val="28"/>
        </w:rPr>
        <w:t>月</w:t>
      </w:r>
      <w:r w:rsidRPr="00F54ECC">
        <w:rPr>
          <w:rFonts w:hint="eastAsia"/>
          <w:sz w:val="28"/>
          <w:szCs w:val="28"/>
        </w:rPr>
        <w:t>20</w:t>
      </w:r>
      <w:r w:rsidRPr="00F54ECC">
        <w:rPr>
          <w:rFonts w:hint="eastAsia"/>
          <w:sz w:val="28"/>
          <w:szCs w:val="28"/>
        </w:rPr>
        <w:t>日</w:t>
      </w:r>
      <w:r w:rsidRPr="00F54ECC">
        <w:rPr>
          <w:rFonts w:hint="eastAsia"/>
          <w:sz w:val="28"/>
          <w:szCs w:val="28"/>
        </w:rPr>
        <w:t xml:space="preserve">   </w:t>
      </w:r>
      <w:r w:rsidRPr="00F54ECC">
        <w:rPr>
          <w:rFonts w:hint="eastAsia"/>
          <w:sz w:val="28"/>
          <w:szCs w:val="28"/>
        </w:rPr>
        <w:t>下午</w:t>
      </w:r>
    </w:p>
    <w:p w:rsidR="005E135F" w:rsidRPr="00F54ECC" w:rsidRDefault="005E135F" w:rsidP="005E135F">
      <w:pPr>
        <w:jc w:val="center"/>
        <w:rPr>
          <w:sz w:val="24"/>
          <w:szCs w:val="24"/>
        </w:rPr>
      </w:pPr>
    </w:p>
    <w:p w:rsidR="005E135F" w:rsidRPr="00F54ECC" w:rsidRDefault="005E135F" w:rsidP="00F54ECC">
      <w:pPr>
        <w:jc w:val="center"/>
        <w:rPr>
          <w:b/>
          <w:sz w:val="28"/>
          <w:szCs w:val="28"/>
        </w:rPr>
      </w:pPr>
      <w:r w:rsidRPr="00F54ECC">
        <w:rPr>
          <w:rFonts w:hint="eastAsia"/>
          <w:b/>
          <w:sz w:val="28"/>
          <w:szCs w:val="28"/>
        </w:rPr>
        <w:t>径赛</w:t>
      </w:r>
    </w:p>
    <w:tbl>
      <w:tblPr>
        <w:tblW w:w="9540" w:type="dxa"/>
        <w:tblInd w:w="98" w:type="dxa"/>
        <w:tblLook w:val="04A0"/>
      </w:tblPr>
      <w:tblGrid>
        <w:gridCol w:w="1060"/>
        <w:gridCol w:w="1060"/>
        <w:gridCol w:w="1060"/>
        <w:gridCol w:w="1060"/>
        <w:gridCol w:w="1060"/>
        <w:gridCol w:w="1060"/>
        <w:gridCol w:w="1060"/>
        <w:gridCol w:w="1060"/>
        <w:gridCol w:w="1060"/>
      </w:tblGrid>
      <w:tr w:rsidR="005E135F" w:rsidRPr="001E19F2" w:rsidTr="001E19F2">
        <w:trPr>
          <w:trHeight w:val="399"/>
        </w:trPr>
        <w:tc>
          <w:tcPr>
            <w:tcW w:w="1060" w:type="dxa"/>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1、男子</w:t>
            </w:r>
          </w:p>
        </w:tc>
        <w:tc>
          <w:tcPr>
            <w:tcW w:w="1060" w:type="dxa"/>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p>
        </w:tc>
        <w:tc>
          <w:tcPr>
            <w:tcW w:w="2120" w:type="dxa"/>
            <w:gridSpan w:val="2"/>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男子100米预赛</w:t>
            </w:r>
          </w:p>
        </w:tc>
        <w:tc>
          <w:tcPr>
            <w:tcW w:w="2120" w:type="dxa"/>
            <w:gridSpan w:val="2"/>
            <w:tcBorders>
              <w:top w:val="nil"/>
              <w:left w:val="nil"/>
              <w:bottom w:val="nil"/>
              <w:right w:val="nil"/>
            </w:tcBorders>
            <w:shd w:val="clear" w:color="000000" w:fill="FFFFFF"/>
            <w:vAlign w:val="center"/>
            <w:hideMark/>
          </w:tcPr>
          <w:p w:rsidR="005E135F" w:rsidRPr="001E19F2" w:rsidRDefault="005E135F" w:rsidP="00F53C26">
            <w:pPr>
              <w:widowControl/>
              <w:jc w:val="center"/>
              <w:rPr>
                <w:rFonts w:ascii="宋体" w:hAnsi="宋体" w:cs="Arial"/>
                <w:b/>
                <w:bCs/>
                <w:kern w:val="0"/>
                <w:szCs w:val="21"/>
              </w:rPr>
            </w:pPr>
            <w:r w:rsidRPr="001E19F2">
              <w:rPr>
                <w:rFonts w:ascii="宋体" w:hAnsi="宋体" w:cs="Arial" w:hint="eastAsia"/>
                <w:b/>
                <w:bCs/>
                <w:kern w:val="0"/>
                <w:szCs w:val="21"/>
              </w:rPr>
              <w:t>2</w:t>
            </w:r>
            <w:r w:rsidR="00F53C26">
              <w:rPr>
                <w:rFonts w:ascii="宋体" w:hAnsi="宋体" w:cs="Arial" w:hint="eastAsia"/>
                <w:b/>
                <w:bCs/>
                <w:kern w:val="0"/>
                <w:szCs w:val="21"/>
              </w:rPr>
              <w:t>5</w:t>
            </w:r>
            <w:r w:rsidRPr="001E19F2">
              <w:rPr>
                <w:rFonts w:ascii="宋体" w:hAnsi="宋体" w:cs="Arial" w:hint="eastAsia"/>
                <w:b/>
                <w:bCs/>
                <w:kern w:val="0"/>
                <w:szCs w:val="21"/>
              </w:rPr>
              <w:t>人4组</w:t>
            </w:r>
          </w:p>
        </w:tc>
        <w:tc>
          <w:tcPr>
            <w:tcW w:w="2120" w:type="dxa"/>
            <w:gridSpan w:val="2"/>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时间:17:30</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2120" w:type="dxa"/>
            <w:gridSpan w:val="2"/>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1521</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1302</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1839</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1202</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1602</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1416</w:t>
            </w:r>
          </w:p>
        </w:tc>
        <w:tc>
          <w:tcPr>
            <w:tcW w:w="1060" w:type="dxa"/>
            <w:tcBorders>
              <w:top w:val="nil"/>
              <w:left w:val="nil"/>
              <w:bottom w:val="nil"/>
              <w:right w:val="nil"/>
            </w:tcBorders>
            <w:shd w:val="clear" w:color="000000" w:fill="FFFFFF"/>
            <w:hideMark/>
          </w:tcPr>
          <w:p w:rsidR="005E135F" w:rsidRPr="001E19F2" w:rsidRDefault="005E135F" w:rsidP="00B106CC">
            <w:pPr>
              <w:widowControl/>
              <w:jc w:val="center"/>
              <w:rPr>
                <w:rFonts w:ascii="宋体" w:hAnsi="宋体" w:cs="Arial"/>
                <w:b/>
                <w:bCs/>
                <w:kern w:val="0"/>
                <w:sz w:val="20"/>
                <w:szCs w:val="20"/>
              </w:rPr>
            </w:pPr>
            <w:r w:rsidRPr="001E19F2">
              <w:rPr>
                <w:rFonts w:ascii="宋体" w:hAnsi="宋体" w:cs="Arial" w:hint="eastAsia"/>
                <w:b/>
                <w:bCs/>
                <w:kern w:val="0"/>
                <w:sz w:val="20"/>
                <w:szCs w:val="20"/>
              </w:rPr>
              <w:t>17</w:t>
            </w:r>
            <w:r w:rsidR="00B106CC">
              <w:rPr>
                <w:rFonts w:ascii="宋体" w:hAnsi="宋体" w:cs="Arial" w:hint="eastAsia"/>
                <w:b/>
                <w:bCs/>
                <w:kern w:val="0"/>
                <w:sz w:val="20"/>
                <w:szCs w:val="20"/>
              </w:rPr>
              <w:t>55</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于继泽</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王然</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梁栩添</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张硕雄</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吴存伟</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孙科</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魏永嘉</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r>
      <w:tr w:rsidR="005E135F" w:rsidRPr="001E19F2" w:rsidTr="005E135F">
        <w:trPr>
          <w:trHeight w:val="288"/>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2120" w:type="dxa"/>
            <w:gridSpan w:val="2"/>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第2组</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1540</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1813</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1303</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1110</w:t>
            </w:r>
          </w:p>
        </w:tc>
        <w:tc>
          <w:tcPr>
            <w:tcW w:w="1060" w:type="dxa"/>
            <w:tcBorders>
              <w:top w:val="nil"/>
              <w:left w:val="nil"/>
              <w:bottom w:val="nil"/>
              <w:right w:val="nil"/>
            </w:tcBorders>
            <w:shd w:val="clear" w:color="000000" w:fill="FFFFFF"/>
            <w:hideMark/>
          </w:tcPr>
          <w:p w:rsidR="005E135F" w:rsidRPr="001E19F2" w:rsidRDefault="005E135F" w:rsidP="00B106CC">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sidR="00B106CC">
              <w:rPr>
                <w:rFonts w:ascii="宋体" w:hAnsi="宋体" w:cs="Arial" w:hint="eastAsia"/>
                <w:b/>
                <w:bCs/>
                <w:kern w:val="0"/>
                <w:sz w:val="20"/>
                <w:szCs w:val="20"/>
              </w:rPr>
              <w:t>0</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1601</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1219</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徐磊</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陈泽文</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尤健伟</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钱瑀</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刘添硕</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陈思博</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韩硕</w:t>
            </w:r>
            <w:proofErr w:type="gramEnd"/>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r>
      <w:tr w:rsidR="005E135F" w:rsidRPr="001E19F2" w:rsidTr="005E135F">
        <w:trPr>
          <w:trHeight w:val="324"/>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2120" w:type="dxa"/>
            <w:gridSpan w:val="2"/>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第3组</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5E135F" w:rsidRPr="001E19F2" w:rsidRDefault="005E135F" w:rsidP="00B106CC">
            <w:pPr>
              <w:widowControl/>
              <w:jc w:val="center"/>
              <w:rPr>
                <w:rFonts w:ascii="宋体" w:hAnsi="宋体" w:cs="Arial"/>
                <w:b/>
                <w:bCs/>
                <w:kern w:val="0"/>
                <w:sz w:val="20"/>
                <w:szCs w:val="20"/>
              </w:rPr>
            </w:pPr>
            <w:r w:rsidRPr="001E19F2">
              <w:rPr>
                <w:rFonts w:ascii="宋体" w:hAnsi="宋体" w:cs="Arial" w:hint="eastAsia"/>
                <w:b/>
                <w:bCs/>
                <w:kern w:val="0"/>
                <w:sz w:val="20"/>
                <w:szCs w:val="20"/>
              </w:rPr>
              <w:t>17</w:t>
            </w:r>
            <w:r w:rsidR="00B106CC">
              <w:rPr>
                <w:rFonts w:ascii="宋体" w:hAnsi="宋体" w:cs="Arial" w:hint="eastAsia"/>
                <w:b/>
                <w:bCs/>
                <w:kern w:val="0"/>
                <w:sz w:val="20"/>
                <w:szCs w:val="20"/>
              </w:rPr>
              <w:t>52</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1002</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1415</w:t>
            </w:r>
          </w:p>
        </w:tc>
        <w:tc>
          <w:tcPr>
            <w:tcW w:w="1060" w:type="dxa"/>
            <w:tcBorders>
              <w:top w:val="nil"/>
              <w:left w:val="nil"/>
              <w:bottom w:val="nil"/>
              <w:right w:val="nil"/>
            </w:tcBorders>
            <w:shd w:val="clear" w:color="000000" w:fill="FFFFFF"/>
            <w:hideMark/>
          </w:tcPr>
          <w:p w:rsidR="005E135F" w:rsidRPr="001E19F2" w:rsidRDefault="005E135F" w:rsidP="006C2952">
            <w:pPr>
              <w:widowControl/>
              <w:jc w:val="center"/>
              <w:rPr>
                <w:rFonts w:ascii="宋体" w:hAnsi="宋体" w:cs="Arial"/>
                <w:b/>
                <w:bCs/>
                <w:kern w:val="0"/>
                <w:sz w:val="20"/>
                <w:szCs w:val="20"/>
              </w:rPr>
            </w:pPr>
            <w:r w:rsidRPr="001E19F2">
              <w:rPr>
                <w:rFonts w:ascii="宋体" w:hAnsi="宋体" w:cs="Arial" w:hint="eastAsia"/>
                <w:b/>
                <w:bCs/>
                <w:kern w:val="0"/>
                <w:sz w:val="20"/>
                <w:szCs w:val="20"/>
              </w:rPr>
              <w:t>100</w:t>
            </w:r>
            <w:r w:rsidR="006C2952" w:rsidRPr="001E19F2">
              <w:rPr>
                <w:rFonts w:ascii="宋体" w:hAnsi="宋体" w:cs="Arial" w:hint="eastAsia"/>
                <w:b/>
                <w:bCs/>
                <w:kern w:val="0"/>
                <w:sz w:val="20"/>
                <w:szCs w:val="20"/>
              </w:rPr>
              <w:t>7</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1859</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1603</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张宇宁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张兆伦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尹赵</w:t>
            </w:r>
            <w:proofErr w:type="gramStart"/>
            <w:r w:rsidRPr="001E19F2">
              <w:rPr>
                <w:rFonts w:ascii="宋体" w:hAnsi="宋体" w:cs="Arial" w:hint="eastAsia"/>
                <w:b/>
                <w:bCs/>
                <w:kern w:val="0"/>
                <w:sz w:val="20"/>
                <w:szCs w:val="20"/>
              </w:rPr>
              <w:t>曌</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冯乐平</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张成林</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张伯平</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12"/>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2120" w:type="dxa"/>
            <w:gridSpan w:val="2"/>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第4组</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1301</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1414</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1001</w:t>
            </w:r>
          </w:p>
        </w:tc>
        <w:tc>
          <w:tcPr>
            <w:tcW w:w="1060" w:type="dxa"/>
            <w:tcBorders>
              <w:top w:val="nil"/>
              <w:left w:val="nil"/>
              <w:bottom w:val="nil"/>
              <w:right w:val="nil"/>
            </w:tcBorders>
            <w:shd w:val="clear" w:color="000000" w:fill="FFFFFF"/>
            <w:hideMark/>
          </w:tcPr>
          <w:p w:rsidR="005E135F" w:rsidRPr="001E19F2" w:rsidRDefault="005E135F" w:rsidP="00482E7E">
            <w:pPr>
              <w:widowControl/>
              <w:jc w:val="center"/>
              <w:rPr>
                <w:rFonts w:ascii="宋体" w:hAnsi="宋体" w:cs="Arial"/>
                <w:b/>
                <w:bCs/>
                <w:kern w:val="0"/>
                <w:sz w:val="20"/>
                <w:szCs w:val="20"/>
              </w:rPr>
            </w:pPr>
            <w:r w:rsidRPr="001E19F2">
              <w:rPr>
                <w:rFonts w:ascii="宋体" w:hAnsi="宋体" w:cs="Arial" w:hint="eastAsia"/>
                <w:b/>
                <w:bCs/>
                <w:kern w:val="0"/>
                <w:sz w:val="20"/>
                <w:szCs w:val="20"/>
              </w:rPr>
              <w:t>12</w:t>
            </w:r>
            <w:r w:rsidR="00482E7E">
              <w:rPr>
                <w:rFonts w:ascii="宋体" w:hAnsi="宋体" w:cs="Arial" w:hint="eastAsia"/>
                <w:b/>
                <w:bCs/>
                <w:kern w:val="0"/>
                <w:sz w:val="20"/>
                <w:szCs w:val="20"/>
              </w:rPr>
              <w:t>18</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1522</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石雨风</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宋晨光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于鸿博</w:t>
            </w:r>
          </w:p>
        </w:tc>
        <w:tc>
          <w:tcPr>
            <w:tcW w:w="1060" w:type="dxa"/>
            <w:tcBorders>
              <w:top w:val="nil"/>
              <w:left w:val="nil"/>
              <w:bottom w:val="nil"/>
              <w:right w:val="nil"/>
            </w:tcBorders>
            <w:shd w:val="clear" w:color="000000" w:fill="FFFFFF"/>
            <w:hideMark/>
          </w:tcPr>
          <w:p w:rsidR="005E135F" w:rsidRPr="001E19F2" w:rsidRDefault="00482E7E" w:rsidP="005E135F">
            <w:pPr>
              <w:widowControl/>
              <w:jc w:val="center"/>
              <w:rPr>
                <w:rFonts w:ascii="宋体" w:hAnsi="宋体" w:cs="Arial"/>
                <w:b/>
                <w:bCs/>
                <w:kern w:val="0"/>
                <w:sz w:val="20"/>
                <w:szCs w:val="20"/>
              </w:rPr>
            </w:pPr>
            <w:proofErr w:type="gramStart"/>
            <w:r>
              <w:rPr>
                <w:rFonts w:ascii="宋体" w:hAnsi="宋体" w:cs="Arial" w:hint="eastAsia"/>
                <w:b/>
                <w:bCs/>
                <w:kern w:val="0"/>
                <w:sz w:val="20"/>
                <w:szCs w:val="20"/>
              </w:rPr>
              <w:t>李宏彪</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关宇航</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bl>
    <w:p w:rsidR="005E135F" w:rsidRPr="001E19F2" w:rsidRDefault="005E135F" w:rsidP="005E135F">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5E135F" w:rsidRPr="001E19F2" w:rsidTr="001E19F2">
        <w:trPr>
          <w:trHeight w:val="399"/>
        </w:trPr>
        <w:tc>
          <w:tcPr>
            <w:tcW w:w="1060" w:type="dxa"/>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2、女子</w:t>
            </w:r>
          </w:p>
        </w:tc>
        <w:tc>
          <w:tcPr>
            <w:tcW w:w="1060" w:type="dxa"/>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p>
        </w:tc>
        <w:tc>
          <w:tcPr>
            <w:tcW w:w="2120" w:type="dxa"/>
            <w:gridSpan w:val="2"/>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女子100米预赛</w:t>
            </w:r>
          </w:p>
        </w:tc>
        <w:tc>
          <w:tcPr>
            <w:tcW w:w="2120" w:type="dxa"/>
            <w:gridSpan w:val="2"/>
            <w:tcBorders>
              <w:top w:val="nil"/>
              <w:left w:val="nil"/>
              <w:bottom w:val="nil"/>
              <w:right w:val="nil"/>
            </w:tcBorders>
            <w:shd w:val="clear" w:color="000000" w:fill="FFFFFF"/>
            <w:vAlign w:val="center"/>
            <w:hideMark/>
          </w:tcPr>
          <w:p w:rsidR="005E135F" w:rsidRPr="001E19F2" w:rsidRDefault="005E135F" w:rsidP="008A3E80">
            <w:pPr>
              <w:widowControl/>
              <w:jc w:val="center"/>
              <w:rPr>
                <w:rFonts w:ascii="宋体" w:hAnsi="宋体" w:cs="Arial"/>
                <w:b/>
                <w:bCs/>
                <w:kern w:val="0"/>
                <w:szCs w:val="21"/>
              </w:rPr>
            </w:pPr>
            <w:r w:rsidRPr="001E19F2">
              <w:rPr>
                <w:rFonts w:ascii="宋体" w:hAnsi="宋体" w:cs="Arial" w:hint="eastAsia"/>
                <w:b/>
                <w:bCs/>
                <w:kern w:val="0"/>
                <w:szCs w:val="21"/>
              </w:rPr>
              <w:t>2</w:t>
            </w:r>
            <w:r w:rsidR="008A3E80">
              <w:rPr>
                <w:rFonts w:ascii="宋体" w:hAnsi="宋体" w:cs="Arial" w:hint="eastAsia"/>
                <w:b/>
                <w:bCs/>
                <w:kern w:val="0"/>
                <w:szCs w:val="21"/>
              </w:rPr>
              <w:t>7</w:t>
            </w:r>
            <w:r w:rsidRPr="001E19F2">
              <w:rPr>
                <w:rFonts w:ascii="宋体" w:hAnsi="宋体" w:cs="Arial" w:hint="eastAsia"/>
                <w:b/>
                <w:bCs/>
                <w:kern w:val="0"/>
                <w:szCs w:val="21"/>
              </w:rPr>
              <w:t>人4组</w:t>
            </w:r>
          </w:p>
        </w:tc>
        <w:tc>
          <w:tcPr>
            <w:tcW w:w="2120" w:type="dxa"/>
            <w:gridSpan w:val="2"/>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时间:17:40</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2120" w:type="dxa"/>
            <w:gridSpan w:val="2"/>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1431</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1641</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1146</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1843</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1702</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1322</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1020</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庄鹤梅</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李玉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张兆雪</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王晶依</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徐逸凡</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连继光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刘天辰</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0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2120" w:type="dxa"/>
            <w:gridSpan w:val="2"/>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lastRenderedPageBreak/>
              <w:t>第2组</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8A3E80" w:rsidRPr="001E19F2" w:rsidTr="008A3E80">
        <w:trPr>
          <w:trHeight w:val="360"/>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noWrap/>
            <w:vAlign w:val="center"/>
            <w:hideMark/>
          </w:tcPr>
          <w:p w:rsidR="008A3E80" w:rsidRPr="001E19F2" w:rsidRDefault="008A3E80" w:rsidP="008A3E80">
            <w:pPr>
              <w:widowControl/>
              <w:jc w:val="center"/>
              <w:rPr>
                <w:rFonts w:ascii="宋体" w:hAnsi="宋体" w:cs="Arial"/>
                <w:b/>
                <w:bCs/>
                <w:kern w:val="0"/>
                <w:sz w:val="20"/>
                <w:szCs w:val="20"/>
              </w:rPr>
            </w:pPr>
            <w:r>
              <w:rPr>
                <w:rFonts w:ascii="宋体" w:hAnsi="宋体" w:cs="Arial" w:hint="eastAsia"/>
                <w:b/>
                <w:bCs/>
                <w:kern w:val="0"/>
                <w:sz w:val="20"/>
                <w:szCs w:val="20"/>
              </w:rPr>
              <w:t>1239</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1016</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1720</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1828</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1323</w:t>
            </w:r>
          </w:p>
        </w:tc>
        <w:tc>
          <w:tcPr>
            <w:tcW w:w="1060" w:type="dxa"/>
            <w:tcBorders>
              <w:top w:val="nil"/>
              <w:left w:val="nil"/>
              <w:bottom w:val="nil"/>
              <w:right w:val="nil"/>
            </w:tcBorders>
            <w:shd w:val="clear" w:color="000000" w:fill="FFFFFF"/>
            <w:hideMark/>
          </w:tcPr>
          <w:p w:rsidR="008A3E80" w:rsidRPr="001E19F2" w:rsidRDefault="008A3E80" w:rsidP="00D30D37">
            <w:pPr>
              <w:widowControl/>
              <w:jc w:val="center"/>
              <w:rPr>
                <w:rFonts w:ascii="宋体" w:hAnsi="宋体" w:cs="Arial"/>
                <w:b/>
                <w:bCs/>
                <w:kern w:val="0"/>
                <w:sz w:val="20"/>
                <w:szCs w:val="20"/>
              </w:rPr>
            </w:pPr>
            <w:r w:rsidRPr="001E19F2">
              <w:rPr>
                <w:rFonts w:ascii="宋体" w:hAnsi="宋体" w:cs="Arial" w:hint="eastAsia"/>
                <w:b/>
                <w:bCs/>
                <w:kern w:val="0"/>
                <w:sz w:val="20"/>
                <w:szCs w:val="20"/>
              </w:rPr>
              <w:t>11</w:t>
            </w:r>
            <w:r w:rsidR="00D30D37">
              <w:rPr>
                <w:rFonts w:ascii="宋体" w:hAnsi="宋体" w:cs="Arial" w:hint="eastAsia"/>
                <w:b/>
                <w:bCs/>
                <w:kern w:val="0"/>
                <w:sz w:val="20"/>
                <w:szCs w:val="20"/>
              </w:rPr>
              <w:t>52</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1501</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8A3E80" w:rsidRPr="001E19F2" w:rsidTr="008A3E80">
        <w:trPr>
          <w:trHeight w:val="360"/>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center"/>
            <w:hideMark/>
          </w:tcPr>
          <w:p w:rsidR="008A3E80" w:rsidRPr="001E19F2" w:rsidRDefault="008A3E80" w:rsidP="008A3E80">
            <w:pPr>
              <w:widowControl/>
              <w:jc w:val="center"/>
              <w:rPr>
                <w:rFonts w:ascii="宋体" w:hAnsi="宋体" w:cs="Arial"/>
                <w:b/>
                <w:bCs/>
                <w:kern w:val="0"/>
                <w:sz w:val="20"/>
                <w:szCs w:val="20"/>
              </w:rPr>
            </w:pPr>
            <w:proofErr w:type="gramStart"/>
            <w:r>
              <w:rPr>
                <w:rFonts w:ascii="宋体" w:hAnsi="宋体" w:cs="Arial"/>
                <w:b/>
                <w:bCs/>
                <w:kern w:val="0"/>
                <w:sz w:val="20"/>
                <w:szCs w:val="20"/>
              </w:rPr>
              <w:t>杨雅瑜</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李梦洁</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刘卉</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孙景萧</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李平</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崔丽丽</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马欣萌</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8A3E80" w:rsidRPr="001E19F2" w:rsidTr="008A3E80">
        <w:trPr>
          <w:trHeight w:val="360"/>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noWrap/>
            <w:vAlign w:val="center"/>
            <w:hideMark/>
          </w:tcPr>
          <w:p w:rsidR="008A3E80" w:rsidRPr="008A3E80" w:rsidRDefault="008A3E80" w:rsidP="008A3E80">
            <w:pPr>
              <w:widowControl/>
              <w:jc w:val="center"/>
              <w:rPr>
                <w:rFonts w:ascii="Arial" w:hAnsi="Arial" w:cs="Arial"/>
                <w:b/>
                <w:kern w:val="0"/>
                <w:sz w:val="20"/>
                <w:szCs w:val="20"/>
              </w:rPr>
            </w:pPr>
            <w:proofErr w:type="gramStart"/>
            <w:r w:rsidRPr="008A3E80">
              <w:rPr>
                <w:rFonts w:ascii="Arial" w:hAnsi="Arial" w:cs="Arial"/>
                <w:b/>
                <w:kern w:val="0"/>
                <w:sz w:val="20"/>
                <w:szCs w:val="20"/>
              </w:rPr>
              <w:t>材机</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8A3E80" w:rsidRPr="001E19F2" w:rsidTr="005E135F">
        <w:trPr>
          <w:trHeight w:val="312"/>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8A3E80" w:rsidRPr="001E19F2" w:rsidTr="005E135F">
        <w:trPr>
          <w:trHeight w:val="360"/>
        </w:trPr>
        <w:tc>
          <w:tcPr>
            <w:tcW w:w="2120" w:type="dxa"/>
            <w:gridSpan w:val="2"/>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第3组</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8A3E80" w:rsidRPr="001E19F2" w:rsidTr="005E135F">
        <w:trPr>
          <w:trHeight w:val="360"/>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8A3E80" w:rsidRPr="001E19F2" w:rsidTr="005E135F">
        <w:trPr>
          <w:trHeight w:val="360"/>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1223</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1606</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1015</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1701</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1502</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1321</w:t>
            </w:r>
          </w:p>
        </w:tc>
        <w:tc>
          <w:tcPr>
            <w:tcW w:w="1060" w:type="dxa"/>
            <w:tcBorders>
              <w:top w:val="nil"/>
              <w:left w:val="nil"/>
              <w:bottom w:val="nil"/>
              <w:right w:val="nil"/>
            </w:tcBorders>
            <w:shd w:val="clear" w:color="000000" w:fill="FFFFFF"/>
            <w:hideMark/>
          </w:tcPr>
          <w:p w:rsidR="008A3E80" w:rsidRPr="001E19F2" w:rsidRDefault="008A3E80" w:rsidP="00D30D37">
            <w:pPr>
              <w:widowControl/>
              <w:jc w:val="center"/>
              <w:rPr>
                <w:rFonts w:ascii="宋体" w:hAnsi="宋体" w:cs="Arial"/>
                <w:b/>
                <w:bCs/>
                <w:kern w:val="0"/>
                <w:sz w:val="20"/>
                <w:szCs w:val="20"/>
              </w:rPr>
            </w:pPr>
            <w:r w:rsidRPr="001E19F2">
              <w:rPr>
                <w:rFonts w:ascii="宋体" w:hAnsi="宋体" w:cs="Arial" w:hint="eastAsia"/>
                <w:b/>
                <w:bCs/>
                <w:kern w:val="0"/>
                <w:sz w:val="20"/>
                <w:szCs w:val="20"/>
              </w:rPr>
              <w:t>11</w:t>
            </w:r>
            <w:r w:rsidR="00D30D37">
              <w:rPr>
                <w:rFonts w:ascii="宋体" w:hAnsi="宋体" w:cs="Arial" w:hint="eastAsia"/>
                <w:b/>
                <w:bCs/>
                <w:kern w:val="0"/>
                <w:sz w:val="20"/>
                <w:szCs w:val="20"/>
              </w:rPr>
              <w:t>53</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8A3E80" w:rsidRPr="001E19F2" w:rsidTr="005E135F">
        <w:trPr>
          <w:trHeight w:val="360"/>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李世茹</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张珂</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文海丽</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赵金萍</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韩艳芝</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赵继蕊</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阿依古丽</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8A3E80" w:rsidRPr="001E19F2" w:rsidTr="005E135F">
        <w:trPr>
          <w:trHeight w:val="360"/>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8A3E80" w:rsidRPr="001E19F2" w:rsidTr="005E135F">
        <w:trPr>
          <w:trHeight w:val="324"/>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8A3E80" w:rsidRPr="001E19F2" w:rsidTr="005E135F">
        <w:trPr>
          <w:trHeight w:val="360"/>
        </w:trPr>
        <w:tc>
          <w:tcPr>
            <w:tcW w:w="2120" w:type="dxa"/>
            <w:gridSpan w:val="2"/>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第4组</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8A3E80" w:rsidRPr="001E19F2" w:rsidTr="005E135F">
        <w:trPr>
          <w:trHeight w:val="360"/>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8A3E80" w:rsidRPr="001E19F2" w:rsidTr="005E135F">
        <w:trPr>
          <w:trHeight w:val="360"/>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A3E80" w:rsidRPr="001E19F2" w:rsidRDefault="008A3E80" w:rsidP="00D30D37">
            <w:pPr>
              <w:widowControl/>
              <w:jc w:val="center"/>
              <w:rPr>
                <w:rFonts w:ascii="宋体" w:hAnsi="宋体" w:cs="Arial"/>
                <w:b/>
                <w:bCs/>
                <w:kern w:val="0"/>
                <w:sz w:val="20"/>
                <w:szCs w:val="20"/>
              </w:rPr>
            </w:pPr>
            <w:r w:rsidRPr="001E19F2">
              <w:rPr>
                <w:rFonts w:ascii="宋体" w:hAnsi="宋体" w:cs="Arial" w:hint="eastAsia"/>
                <w:b/>
                <w:bCs/>
                <w:kern w:val="0"/>
                <w:sz w:val="20"/>
                <w:szCs w:val="20"/>
              </w:rPr>
              <w:t>12</w:t>
            </w:r>
            <w:r w:rsidR="00D30D37">
              <w:rPr>
                <w:rFonts w:ascii="宋体" w:hAnsi="宋体" w:cs="Arial" w:hint="eastAsia"/>
                <w:b/>
                <w:bCs/>
                <w:kern w:val="0"/>
                <w:sz w:val="20"/>
                <w:szCs w:val="20"/>
              </w:rPr>
              <w:t>45</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1824</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1442</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1517</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1604</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1437</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8A3E80" w:rsidRPr="001E19F2" w:rsidTr="005E135F">
        <w:trPr>
          <w:trHeight w:val="360"/>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李筱琳</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韦</w:t>
            </w:r>
            <w:proofErr w:type="gramEnd"/>
            <w:r w:rsidRPr="001E19F2">
              <w:rPr>
                <w:rFonts w:ascii="宋体" w:hAnsi="宋体" w:cs="Arial" w:hint="eastAsia"/>
                <w:b/>
                <w:bCs/>
                <w:kern w:val="0"/>
                <w:sz w:val="20"/>
                <w:szCs w:val="20"/>
              </w:rPr>
              <w:t>博雅</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文静</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李雪</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兰昊</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关琳</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8A3E80" w:rsidRPr="001E19F2" w:rsidTr="005E135F">
        <w:trPr>
          <w:trHeight w:val="360"/>
        </w:trPr>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8A3E80" w:rsidRPr="001E19F2" w:rsidRDefault="008A3E80"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8A3E80" w:rsidRPr="001E19F2" w:rsidRDefault="008A3E80"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bl>
    <w:p w:rsidR="005E135F" w:rsidRPr="001E19F2" w:rsidRDefault="005E135F" w:rsidP="005E135F">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5E135F" w:rsidRPr="001E19F2" w:rsidTr="001E19F2">
        <w:trPr>
          <w:trHeight w:val="399"/>
        </w:trPr>
        <w:tc>
          <w:tcPr>
            <w:tcW w:w="1060" w:type="dxa"/>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3、男子</w:t>
            </w:r>
          </w:p>
        </w:tc>
        <w:tc>
          <w:tcPr>
            <w:tcW w:w="1060" w:type="dxa"/>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p>
        </w:tc>
        <w:tc>
          <w:tcPr>
            <w:tcW w:w="2120" w:type="dxa"/>
            <w:gridSpan w:val="2"/>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男子1500米决赛</w:t>
            </w:r>
          </w:p>
        </w:tc>
        <w:tc>
          <w:tcPr>
            <w:tcW w:w="2120" w:type="dxa"/>
            <w:gridSpan w:val="2"/>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21人2组</w:t>
            </w:r>
          </w:p>
        </w:tc>
        <w:tc>
          <w:tcPr>
            <w:tcW w:w="2120" w:type="dxa"/>
            <w:gridSpan w:val="2"/>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时间:17:50</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2120" w:type="dxa"/>
            <w:gridSpan w:val="2"/>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5E135F" w:rsidRPr="001E19F2" w:rsidRDefault="005E135F" w:rsidP="00AF26D5">
            <w:pPr>
              <w:widowControl/>
              <w:jc w:val="center"/>
              <w:rPr>
                <w:rFonts w:ascii="宋体" w:hAnsi="宋体" w:cs="Arial"/>
                <w:b/>
                <w:bCs/>
                <w:kern w:val="0"/>
                <w:sz w:val="20"/>
                <w:szCs w:val="20"/>
              </w:rPr>
            </w:pPr>
            <w:r w:rsidRPr="001E19F2">
              <w:rPr>
                <w:rFonts w:ascii="宋体" w:hAnsi="宋体" w:cs="Arial" w:hint="eastAsia"/>
                <w:b/>
                <w:bCs/>
                <w:kern w:val="0"/>
                <w:sz w:val="20"/>
                <w:szCs w:val="20"/>
              </w:rPr>
              <w:t>101</w:t>
            </w:r>
            <w:r w:rsidR="00AF26D5" w:rsidRPr="001E19F2">
              <w:rPr>
                <w:rFonts w:ascii="宋体" w:hAnsi="宋体" w:cs="Arial" w:hint="eastAsia"/>
                <w:b/>
                <w:bCs/>
                <w:kern w:val="0"/>
                <w:sz w:val="20"/>
                <w:szCs w:val="20"/>
              </w:rPr>
              <w:t>3</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1118</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1532</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1105</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1209</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1319</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120</w:t>
            </w:r>
            <w:r w:rsidR="00482E7E">
              <w:rPr>
                <w:rFonts w:ascii="宋体" w:hAnsi="宋体" w:cs="Arial" w:hint="eastAsia"/>
                <w:b/>
                <w:bCs/>
                <w:kern w:val="0"/>
                <w:sz w:val="20"/>
                <w:szCs w:val="20"/>
              </w:rPr>
              <w:t>1</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1111</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杨顺欣</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赵翔晨</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任</w:t>
            </w:r>
            <w:proofErr w:type="gramStart"/>
            <w:r w:rsidRPr="001E19F2">
              <w:rPr>
                <w:rFonts w:ascii="宋体" w:hAnsi="宋体" w:cs="Arial" w:hint="eastAsia"/>
                <w:b/>
                <w:bCs/>
                <w:kern w:val="0"/>
                <w:sz w:val="20"/>
                <w:szCs w:val="20"/>
              </w:rPr>
              <w:t>千一</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阿卜杜凯</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高健</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罗皓东</w:t>
            </w:r>
          </w:p>
        </w:tc>
        <w:tc>
          <w:tcPr>
            <w:tcW w:w="1060" w:type="dxa"/>
            <w:tcBorders>
              <w:top w:val="nil"/>
              <w:left w:val="nil"/>
              <w:bottom w:val="nil"/>
              <w:right w:val="nil"/>
            </w:tcBorders>
            <w:shd w:val="clear" w:color="000000" w:fill="FFFFFF"/>
            <w:hideMark/>
          </w:tcPr>
          <w:p w:rsidR="005E135F" w:rsidRPr="001E19F2" w:rsidRDefault="00482E7E" w:rsidP="00482E7E">
            <w:pPr>
              <w:widowControl/>
              <w:jc w:val="center"/>
              <w:rPr>
                <w:rFonts w:ascii="宋体" w:hAnsi="宋体" w:cs="Arial"/>
                <w:b/>
                <w:bCs/>
                <w:kern w:val="0"/>
                <w:sz w:val="20"/>
                <w:szCs w:val="20"/>
              </w:rPr>
            </w:pPr>
            <w:r>
              <w:rPr>
                <w:rFonts w:ascii="宋体" w:hAnsi="宋体" w:cs="Arial"/>
                <w:b/>
                <w:bCs/>
                <w:kern w:val="0"/>
                <w:sz w:val="20"/>
                <w:szCs w:val="20"/>
              </w:rPr>
              <w:t>杨宇傲</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赵加民</w:t>
            </w:r>
            <w:proofErr w:type="gramEnd"/>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r>
      <w:tr w:rsidR="005E135F" w:rsidRPr="001E19F2" w:rsidTr="005E135F">
        <w:trPr>
          <w:trHeight w:val="360"/>
        </w:trPr>
        <w:tc>
          <w:tcPr>
            <w:tcW w:w="2120" w:type="dxa"/>
            <w:gridSpan w:val="2"/>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九</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F33BCC" w:rsidRPr="001E19F2" w:rsidTr="005E135F">
        <w:trPr>
          <w:trHeight w:val="360"/>
        </w:trPr>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1307</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1406</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1832</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auto" w:fill="auto"/>
            <w:noWrap/>
            <w:vAlign w:val="bottom"/>
            <w:hideMark/>
          </w:tcPr>
          <w:p w:rsidR="00F33BCC" w:rsidRPr="001E19F2" w:rsidRDefault="00F33BCC" w:rsidP="005E135F">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F33BCC" w:rsidRPr="001E19F2" w:rsidTr="005E135F">
        <w:trPr>
          <w:trHeight w:val="360"/>
        </w:trPr>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曹鸿飞</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仁青顿珠</w:t>
            </w:r>
            <w:proofErr w:type="gramEnd"/>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刘志阳</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auto" w:fill="auto"/>
            <w:noWrap/>
            <w:vAlign w:val="bottom"/>
            <w:hideMark/>
          </w:tcPr>
          <w:p w:rsidR="00F33BCC" w:rsidRPr="001E19F2" w:rsidRDefault="00F33BCC" w:rsidP="005E135F">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F33BCC" w:rsidRPr="001E19F2" w:rsidTr="005E135F">
        <w:trPr>
          <w:trHeight w:val="360"/>
        </w:trPr>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auto" w:fill="auto"/>
            <w:noWrap/>
            <w:vAlign w:val="bottom"/>
            <w:hideMark/>
          </w:tcPr>
          <w:p w:rsidR="00F33BCC" w:rsidRPr="001E19F2" w:rsidRDefault="00F33BCC" w:rsidP="005E135F">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F33BCC" w:rsidRPr="001E19F2" w:rsidTr="005E135F">
        <w:trPr>
          <w:trHeight w:val="360"/>
        </w:trPr>
        <w:tc>
          <w:tcPr>
            <w:tcW w:w="2120" w:type="dxa"/>
            <w:gridSpan w:val="2"/>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第2组</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auto" w:fill="auto"/>
            <w:noWrap/>
            <w:vAlign w:val="bottom"/>
            <w:hideMark/>
          </w:tcPr>
          <w:p w:rsidR="00F33BCC" w:rsidRPr="001E19F2" w:rsidRDefault="00F33BCC" w:rsidP="005E135F">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F33BCC" w:rsidRPr="001E19F2" w:rsidTr="005E135F">
        <w:trPr>
          <w:trHeight w:val="360"/>
        </w:trPr>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八</w:t>
            </w:r>
          </w:p>
        </w:tc>
      </w:tr>
      <w:tr w:rsidR="00F33BCC" w:rsidRPr="001E19F2" w:rsidTr="005E135F">
        <w:trPr>
          <w:trHeight w:val="360"/>
        </w:trPr>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1410</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1621</w:t>
            </w:r>
          </w:p>
        </w:tc>
        <w:tc>
          <w:tcPr>
            <w:tcW w:w="1060" w:type="dxa"/>
            <w:tcBorders>
              <w:top w:val="nil"/>
              <w:left w:val="nil"/>
              <w:bottom w:val="nil"/>
              <w:right w:val="nil"/>
            </w:tcBorders>
            <w:shd w:val="clear" w:color="000000" w:fill="FFFFFF"/>
            <w:hideMark/>
          </w:tcPr>
          <w:p w:rsidR="00F33BCC" w:rsidRPr="001E19F2" w:rsidRDefault="00F33BCC" w:rsidP="006C2952">
            <w:pPr>
              <w:widowControl/>
              <w:jc w:val="center"/>
              <w:rPr>
                <w:rFonts w:ascii="宋体" w:hAnsi="宋体" w:cs="Arial"/>
                <w:b/>
                <w:bCs/>
                <w:kern w:val="0"/>
                <w:sz w:val="20"/>
                <w:szCs w:val="20"/>
              </w:rPr>
            </w:pPr>
            <w:r w:rsidRPr="001E19F2">
              <w:rPr>
                <w:rFonts w:ascii="宋体" w:hAnsi="宋体" w:cs="Arial" w:hint="eastAsia"/>
                <w:b/>
                <w:bCs/>
                <w:kern w:val="0"/>
                <w:sz w:val="20"/>
                <w:szCs w:val="20"/>
              </w:rPr>
              <w:t>1008</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1530</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1411</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1208</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1819</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1310</w:t>
            </w:r>
          </w:p>
        </w:tc>
      </w:tr>
      <w:tr w:rsidR="00F33BCC" w:rsidRPr="001E19F2" w:rsidTr="005E135F">
        <w:trPr>
          <w:trHeight w:val="360"/>
        </w:trPr>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王轶超</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潘成慧</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柳萌</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欧阳岳</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乔纳青</w:t>
            </w:r>
            <w:proofErr w:type="gramEnd"/>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覃佳通</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徐昌东</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张何灿</w:t>
            </w:r>
          </w:p>
        </w:tc>
      </w:tr>
      <w:tr w:rsidR="00F33BCC" w:rsidRPr="001E19F2" w:rsidTr="005E135F">
        <w:trPr>
          <w:trHeight w:val="360"/>
        </w:trPr>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r>
      <w:tr w:rsidR="00F33BCC" w:rsidRPr="001E19F2" w:rsidTr="005E135F">
        <w:trPr>
          <w:trHeight w:val="360"/>
        </w:trPr>
        <w:tc>
          <w:tcPr>
            <w:tcW w:w="2120" w:type="dxa"/>
            <w:gridSpan w:val="2"/>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F33BCC" w:rsidRPr="001E19F2" w:rsidTr="005E135F">
        <w:trPr>
          <w:trHeight w:val="360"/>
        </w:trPr>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九</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十一</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F33BCC" w:rsidRPr="001E19F2" w:rsidTr="005E135F">
        <w:trPr>
          <w:trHeight w:val="360"/>
        </w:trPr>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1835</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1531</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F33BCC" w:rsidRPr="001E19F2" w:rsidTr="005E135F">
        <w:trPr>
          <w:trHeight w:val="360"/>
        </w:trPr>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刘祥中</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王达</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F33BCC" w:rsidRPr="001E19F2" w:rsidTr="005E135F">
        <w:trPr>
          <w:trHeight w:val="360"/>
        </w:trPr>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F33BCC" w:rsidRPr="001E19F2" w:rsidRDefault="00F33BCC"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bl>
    <w:p w:rsidR="005E135F" w:rsidRPr="001E19F2" w:rsidRDefault="005E135F" w:rsidP="005E135F">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5E135F" w:rsidRPr="001E19F2" w:rsidTr="001E19F2">
        <w:trPr>
          <w:trHeight w:val="468"/>
        </w:trPr>
        <w:tc>
          <w:tcPr>
            <w:tcW w:w="1060" w:type="dxa"/>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4、男子</w:t>
            </w:r>
          </w:p>
        </w:tc>
        <w:tc>
          <w:tcPr>
            <w:tcW w:w="1060" w:type="dxa"/>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p>
        </w:tc>
        <w:tc>
          <w:tcPr>
            <w:tcW w:w="2120" w:type="dxa"/>
            <w:gridSpan w:val="2"/>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男子200米预赛</w:t>
            </w:r>
          </w:p>
        </w:tc>
        <w:tc>
          <w:tcPr>
            <w:tcW w:w="2120" w:type="dxa"/>
            <w:gridSpan w:val="2"/>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27人4组</w:t>
            </w:r>
          </w:p>
        </w:tc>
        <w:tc>
          <w:tcPr>
            <w:tcW w:w="2120" w:type="dxa"/>
            <w:gridSpan w:val="2"/>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r w:rsidRPr="001E19F2">
              <w:rPr>
                <w:rFonts w:ascii="宋体" w:hAnsi="宋体" w:cs="Arial" w:hint="eastAsia"/>
                <w:b/>
                <w:bCs/>
                <w:kern w:val="0"/>
                <w:szCs w:val="21"/>
              </w:rPr>
              <w:t>时间:18:05</w:t>
            </w:r>
          </w:p>
        </w:tc>
        <w:tc>
          <w:tcPr>
            <w:tcW w:w="1060" w:type="dxa"/>
            <w:tcBorders>
              <w:top w:val="nil"/>
              <w:left w:val="nil"/>
              <w:bottom w:val="nil"/>
              <w:right w:val="nil"/>
            </w:tcBorders>
            <w:shd w:val="clear" w:color="000000" w:fill="FFFFFF"/>
            <w:vAlign w:val="center"/>
            <w:hideMark/>
          </w:tcPr>
          <w:p w:rsidR="005E135F" w:rsidRPr="001E19F2" w:rsidRDefault="005E135F" w:rsidP="001E19F2">
            <w:pPr>
              <w:widowControl/>
              <w:jc w:val="center"/>
              <w:rPr>
                <w:rFonts w:ascii="宋体" w:hAnsi="宋体" w:cs="Arial"/>
                <w:b/>
                <w:bCs/>
                <w:kern w:val="0"/>
                <w:szCs w:val="21"/>
              </w:rPr>
            </w:pPr>
          </w:p>
        </w:tc>
      </w:tr>
      <w:tr w:rsidR="005E135F" w:rsidRPr="001E19F2" w:rsidTr="005E135F">
        <w:trPr>
          <w:trHeight w:val="360"/>
        </w:trPr>
        <w:tc>
          <w:tcPr>
            <w:tcW w:w="2120" w:type="dxa"/>
            <w:gridSpan w:val="2"/>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1202</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1858</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1302</w:t>
            </w:r>
          </w:p>
        </w:tc>
        <w:tc>
          <w:tcPr>
            <w:tcW w:w="1060" w:type="dxa"/>
            <w:tcBorders>
              <w:top w:val="nil"/>
              <w:left w:val="nil"/>
              <w:bottom w:val="nil"/>
              <w:right w:val="nil"/>
            </w:tcBorders>
            <w:shd w:val="clear" w:color="000000" w:fill="FFFFFF"/>
            <w:hideMark/>
          </w:tcPr>
          <w:p w:rsidR="005E135F" w:rsidRPr="001E19F2" w:rsidRDefault="005E135F" w:rsidP="00FE504E">
            <w:pPr>
              <w:widowControl/>
              <w:jc w:val="center"/>
              <w:rPr>
                <w:rFonts w:ascii="宋体" w:hAnsi="宋体" w:cs="Arial"/>
                <w:b/>
                <w:bCs/>
                <w:kern w:val="0"/>
                <w:sz w:val="20"/>
                <w:szCs w:val="20"/>
              </w:rPr>
            </w:pPr>
            <w:r w:rsidRPr="001E19F2">
              <w:rPr>
                <w:rFonts w:ascii="宋体" w:hAnsi="宋体" w:cs="Arial" w:hint="eastAsia"/>
                <w:b/>
                <w:bCs/>
                <w:kern w:val="0"/>
                <w:sz w:val="20"/>
                <w:szCs w:val="20"/>
              </w:rPr>
              <w:t>17</w:t>
            </w:r>
            <w:r w:rsidR="00FE504E">
              <w:rPr>
                <w:rFonts w:ascii="宋体" w:hAnsi="宋体" w:cs="Arial" w:hint="eastAsia"/>
                <w:b/>
                <w:bCs/>
                <w:kern w:val="0"/>
                <w:sz w:val="20"/>
                <w:szCs w:val="20"/>
              </w:rPr>
              <w:t>71</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1414</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1608</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1523</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张硕雄</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潘佳杰</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王然</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赵春旭</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宋晨光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夏梓秋</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毛英皓</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r>
      <w:tr w:rsidR="005E135F" w:rsidRPr="001E19F2" w:rsidTr="005E135F">
        <w:trPr>
          <w:trHeight w:val="141"/>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2120" w:type="dxa"/>
            <w:gridSpan w:val="2"/>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第2组</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1114</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1009</w:t>
            </w:r>
          </w:p>
        </w:tc>
        <w:tc>
          <w:tcPr>
            <w:tcW w:w="1060" w:type="dxa"/>
            <w:tcBorders>
              <w:top w:val="nil"/>
              <w:left w:val="nil"/>
              <w:bottom w:val="nil"/>
              <w:right w:val="nil"/>
            </w:tcBorders>
            <w:shd w:val="clear" w:color="000000" w:fill="FFFFFF"/>
            <w:hideMark/>
          </w:tcPr>
          <w:p w:rsidR="005E135F" w:rsidRPr="001E19F2" w:rsidRDefault="005E135F" w:rsidP="00482E7E">
            <w:pPr>
              <w:widowControl/>
              <w:jc w:val="center"/>
              <w:rPr>
                <w:rFonts w:ascii="宋体" w:hAnsi="宋体" w:cs="Arial"/>
                <w:b/>
                <w:bCs/>
                <w:kern w:val="0"/>
                <w:sz w:val="20"/>
                <w:szCs w:val="20"/>
              </w:rPr>
            </w:pPr>
            <w:r w:rsidRPr="001E19F2">
              <w:rPr>
                <w:rFonts w:ascii="宋体" w:hAnsi="宋体" w:cs="Arial" w:hint="eastAsia"/>
                <w:b/>
                <w:bCs/>
                <w:kern w:val="0"/>
                <w:sz w:val="20"/>
                <w:szCs w:val="20"/>
              </w:rPr>
              <w:t>120</w:t>
            </w:r>
            <w:r w:rsidR="00482E7E">
              <w:rPr>
                <w:rFonts w:ascii="宋体" w:hAnsi="宋体" w:cs="Arial" w:hint="eastAsia"/>
                <w:b/>
                <w:bCs/>
                <w:kern w:val="0"/>
                <w:sz w:val="20"/>
                <w:szCs w:val="20"/>
              </w:rPr>
              <w:t>6</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1416</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1521</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1609</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王琛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闫开宇</w:t>
            </w:r>
          </w:p>
        </w:tc>
        <w:tc>
          <w:tcPr>
            <w:tcW w:w="1060" w:type="dxa"/>
            <w:tcBorders>
              <w:top w:val="nil"/>
              <w:left w:val="nil"/>
              <w:bottom w:val="nil"/>
              <w:right w:val="nil"/>
            </w:tcBorders>
            <w:shd w:val="clear" w:color="000000" w:fill="FFFFFF"/>
            <w:hideMark/>
          </w:tcPr>
          <w:p w:rsidR="005E135F" w:rsidRPr="001E19F2" w:rsidRDefault="00482E7E" w:rsidP="005E135F">
            <w:pPr>
              <w:widowControl/>
              <w:jc w:val="center"/>
              <w:rPr>
                <w:rFonts w:ascii="宋体" w:hAnsi="宋体" w:cs="Arial"/>
                <w:b/>
                <w:bCs/>
                <w:kern w:val="0"/>
                <w:sz w:val="20"/>
                <w:szCs w:val="20"/>
              </w:rPr>
            </w:pPr>
            <w:r>
              <w:rPr>
                <w:rFonts w:ascii="宋体" w:hAnsi="宋体" w:cs="Arial" w:hint="eastAsia"/>
                <w:b/>
                <w:bCs/>
                <w:kern w:val="0"/>
                <w:sz w:val="20"/>
                <w:szCs w:val="20"/>
              </w:rPr>
              <w:t>石矛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孙科</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于继泽</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简远国</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noWrap/>
            <w:vAlign w:val="bottom"/>
            <w:hideMark/>
          </w:tcPr>
          <w:p w:rsidR="005E135F" w:rsidRPr="001E19F2" w:rsidRDefault="005E135F" w:rsidP="005E135F">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141"/>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2120" w:type="dxa"/>
            <w:gridSpan w:val="2"/>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第3组</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1010</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1107</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1813</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1607</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1301</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1204</w:t>
            </w:r>
          </w:p>
        </w:tc>
        <w:tc>
          <w:tcPr>
            <w:tcW w:w="1060" w:type="dxa"/>
            <w:tcBorders>
              <w:top w:val="nil"/>
              <w:left w:val="nil"/>
              <w:bottom w:val="nil"/>
              <w:right w:val="nil"/>
            </w:tcBorders>
            <w:shd w:val="clear" w:color="000000" w:fill="FFFFFF"/>
            <w:hideMark/>
          </w:tcPr>
          <w:p w:rsidR="005E135F" w:rsidRPr="001E19F2" w:rsidRDefault="005E135F" w:rsidP="00B106CC">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sidR="00B106CC">
              <w:rPr>
                <w:rFonts w:ascii="宋体" w:hAnsi="宋体" w:cs="Arial" w:hint="eastAsia"/>
                <w:b/>
                <w:bCs/>
                <w:kern w:val="0"/>
                <w:sz w:val="20"/>
                <w:szCs w:val="20"/>
              </w:rPr>
              <w:t>1</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林柏楠</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苏泊鑫</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陈泽文</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刘鑫裕</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石雨风</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苏赫</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李路</w:t>
            </w:r>
            <w:proofErr w:type="gramStart"/>
            <w:r w:rsidRPr="001E19F2">
              <w:rPr>
                <w:rFonts w:ascii="宋体" w:hAnsi="宋体" w:cs="Arial" w:hint="eastAsia"/>
                <w:b/>
                <w:bCs/>
                <w:kern w:val="0"/>
                <w:sz w:val="20"/>
                <w:szCs w:val="20"/>
              </w:rPr>
              <w:t>埜</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141"/>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2120" w:type="dxa"/>
            <w:gridSpan w:val="2"/>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第4组</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1891</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1304</w:t>
            </w:r>
          </w:p>
        </w:tc>
        <w:tc>
          <w:tcPr>
            <w:tcW w:w="1060" w:type="dxa"/>
            <w:tcBorders>
              <w:top w:val="nil"/>
              <w:left w:val="nil"/>
              <w:bottom w:val="nil"/>
              <w:right w:val="nil"/>
            </w:tcBorders>
            <w:shd w:val="clear" w:color="000000" w:fill="FFFFFF"/>
            <w:hideMark/>
          </w:tcPr>
          <w:p w:rsidR="005E135F" w:rsidRPr="001E19F2" w:rsidRDefault="005E135F" w:rsidP="006C2952">
            <w:pPr>
              <w:widowControl/>
              <w:jc w:val="center"/>
              <w:rPr>
                <w:rFonts w:ascii="宋体" w:hAnsi="宋体" w:cs="Arial"/>
                <w:b/>
                <w:bCs/>
                <w:kern w:val="0"/>
                <w:sz w:val="20"/>
                <w:szCs w:val="20"/>
              </w:rPr>
            </w:pPr>
            <w:r w:rsidRPr="001E19F2">
              <w:rPr>
                <w:rFonts w:ascii="宋体" w:hAnsi="宋体" w:cs="Arial" w:hint="eastAsia"/>
                <w:b/>
                <w:bCs/>
                <w:kern w:val="0"/>
                <w:sz w:val="20"/>
                <w:szCs w:val="20"/>
              </w:rPr>
              <w:t>100</w:t>
            </w:r>
            <w:r w:rsidR="006C2952" w:rsidRPr="001E19F2">
              <w:rPr>
                <w:rFonts w:ascii="宋体" w:hAnsi="宋体" w:cs="Arial" w:hint="eastAsia"/>
                <w:b/>
                <w:bCs/>
                <w:kern w:val="0"/>
                <w:sz w:val="20"/>
                <w:szCs w:val="20"/>
              </w:rPr>
              <w:t>8</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1102</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1415</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1524</w:t>
            </w:r>
          </w:p>
        </w:tc>
        <w:tc>
          <w:tcPr>
            <w:tcW w:w="1060" w:type="dxa"/>
            <w:tcBorders>
              <w:top w:val="nil"/>
              <w:left w:val="nil"/>
              <w:bottom w:val="nil"/>
              <w:right w:val="nil"/>
            </w:tcBorders>
            <w:shd w:val="clear" w:color="000000" w:fill="FFFFFF"/>
            <w:hideMark/>
          </w:tcPr>
          <w:p w:rsidR="005E135F" w:rsidRPr="001E19F2" w:rsidRDefault="005E135F" w:rsidP="00B106CC">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sidR="00B106CC">
              <w:rPr>
                <w:rFonts w:ascii="宋体" w:hAnsi="宋体" w:cs="Arial" w:hint="eastAsia"/>
                <w:b/>
                <w:bCs/>
                <w:kern w:val="0"/>
                <w:sz w:val="20"/>
                <w:szCs w:val="20"/>
              </w:rPr>
              <w:t>2</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孔志超</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刘子越</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柳萌</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赵刚</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尹赵</w:t>
            </w:r>
            <w:proofErr w:type="gramStart"/>
            <w:r w:rsidRPr="001E19F2">
              <w:rPr>
                <w:rFonts w:ascii="宋体" w:hAnsi="宋体" w:cs="Arial" w:hint="eastAsia"/>
                <w:b/>
                <w:bCs/>
                <w:kern w:val="0"/>
                <w:sz w:val="20"/>
                <w:szCs w:val="20"/>
              </w:rPr>
              <w:t>曌</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牟子轩</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王家琦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5E135F" w:rsidRPr="001E19F2" w:rsidTr="005E135F">
        <w:trPr>
          <w:trHeight w:val="360"/>
        </w:trPr>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5E135F" w:rsidRPr="001E19F2" w:rsidRDefault="005E135F" w:rsidP="005E135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bl>
    <w:p w:rsidR="005E135F" w:rsidRPr="001E19F2" w:rsidRDefault="005E135F" w:rsidP="005E135F">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5E25A4" w:rsidRPr="001E19F2" w:rsidTr="001E19F2">
        <w:trPr>
          <w:trHeight w:val="399"/>
        </w:trPr>
        <w:tc>
          <w:tcPr>
            <w:tcW w:w="1060" w:type="dxa"/>
            <w:tcBorders>
              <w:top w:val="nil"/>
              <w:left w:val="nil"/>
              <w:bottom w:val="nil"/>
              <w:right w:val="nil"/>
            </w:tcBorders>
            <w:shd w:val="clear" w:color="000000" w:fill="FFFFFF"/>
            <w:vAlign w:val="center"/>
            <w:hideMark/>
          </w:tcPr>
          <w:p w:rsidR="005E25A4" w:rsidRPr="001E19F2" w:rsidRDefault="005E25A4" w:rsidP="001E19F2">
            <w:pPr>
              <w:widowControl/>
              <w:jc w:val="center"/>
              <w:rPr>
                <w:rFonts w:ascii="宋体" w:hAnsi="宋体" w:cs="Arial"/>
                <w:b/>
                <w:bCs/>
                <w:kern w:val="0"/>
                <w:szCs w:val="21"/>
              </w:rPr>
            </w:pPr>
            <w:r w:rsidRPr="001E19F2">
              <w:rPr>
                <w:rFonts w:ascii="宋体" w:hAnsi="宋体" w:cs="Arial" w:hint="eastAsia"/>
                <w:b/>
                <w:bCs/>
                <w:kern w:val="0"/>
                <w:szCs w:val="21"/>
              </w:rPr>
              <w:t>5、女子</w:t>
            </w:r>
          </w:p>
        </w:tc>
        <w:tc>
          <w:tcPr>
            <w:tcW w:w="1060" w:type="dxa"/>
            <w:tcBorders>
              <w:top w:val="nil"/>
              <w:left w:val="nil"/>
              <w:bottom w:val="nil"/>
              <w:right w:val="nil"/>
            </w:tcBorders>
            <w:shd w:val="clear" w:color="000000" w:fill="FFFFFF"/>
            <w:vAlign w:val="center"/>
            <w:hideMark/>
          </w:tcPr>
          <w:p w:rsidR="005E25A4" w:rsidRPr="001E19F2" w:rsidRDefault="005E25A4" w:rsidP="001E19F2">
            <w:pPr>
              <w:widowControl/>
              <w:jc w:val="center"/>
              <w:rPr>
                <w:rFonts w:ascii="宋体" w:hAnsi="宋体" w:cs="Arial"/>
                <w:b/>
                <w:bCs/>
                <w:kern w:val="0"/>
                <w:szCs w:val="21"/>
              </w:rPr>
            </w:pPr>
          </w:p>
        </w:tc>
        <w:tc>
          <w:tcPr>
            <w:tcW w:w="2120" w:type="dxa"/>
            <w:gridSpan w:val="2"/>
            <w:tcBorders>
              <w:top w:val="nil"/>
              <w:left w:val="nil"/>
              <w:bottom w:val="nil"/>
              <w:right w:val="nil"/>
            </w:tcBorders>
            <w:shd w:val="clear" w:color="000000" w:fill="FFFFFF"/>
            <w:vAlign w:val="center"/>
            <w:hideMark/>
          </w:tcPr>
          <w:p w:rsidR="005E25A4" w:rsidRPr="001E19F2" w:rsidRDefault="005E25A4" w:rsidP="001E19F2">
            <w:pPr>
              <w:widowControl/>
              <w:jc w:val="center"/>
              <w:rPr>
                <w:rFonts w:ascii="宋体" w:hAnsi="宋体" w:cs="Arial"/>
                <w:b/>
                <w:bCs/>
                <w:kern w:val="0"/>
                <w:szCs w:val="21"/>
              </w:rPr>
            </w:pPr>
            <w:r w:rsidRPr="001E19F2">
              <w:rPr>
                <w:rFonts w:ascii="宋体" w:hAnsi="宋体" w:cs="Arial" w:hint="eastAsia"/>
                <w:b/>
                <w:bCs/>
                <w:kern w:val="0"/>
                <w:szCs w:val="21"/>
              </w:rPr>
              <w:t>女子200</w:t>
            </w:r>
            <w:r w:rsidR="00CF12BE">
              <w:rPr>
                <w:rFonts w:ascii="宋体" w:hAnsi="宋体" w:cs="Arial" w:hint="eastAsia"/>
                <w:b/>
                <w:bCs/>
                <w:kern w:val="0"/>
                <w:szCs w:val="21"/>
              </w:rPr>
              <w:t>米预</w:t>
            </w:r>
            <w:r w:rsidRPr="001E19F2">
              <w:rPr>
                <w:rFonts w:ascii="宋体" w:hAnsi="宋体" w:cs="Arial" w:hint="eastAsia"/>
                <w:b/>
                <w:bCs/>
                <w:kern w:val="0"/>
                <w:szCs w:val="21"/>
              </w:rPr>
              <w:t>赛</w:t>
            </w:r>
          </w:p>
        </w:tc>
        <w:tc>
          <w:tcPr>
            <w:tcW w:w="2120" w:type="dxa"/>
            <w:gridSpan w:val="2"/>
            <w:tcBorders>
              <w:top w:val="nil"/>
              <w:left w:val="nil"/>
              <w:bottom w:val="nil"/>
              <w:right w:val="nil"/>
            </w:tcBorders>
            <w:shd w:val="clear" w:color="000000" w:fill="FFFFFF"/>
            <w:vAlign w:val="center"/>
            <w:hideMark/>
          </w:tcPr>
          <w:p w:rsidR="005E25A4" w:rsidRPr="001E19F2" w:rsidRDefault="005E25A4" w:rsidP="00CF12BE">
            <w:pPr>
              <w:widowControl/>
              <w:jc w:val="center"/>
              <w:rPr>
                <w:rFonts w:ascii="宋体" w:hAnsi="宋体" w:cs="Arial"/>
                <w:b/>
                <w:bCs/>
                <w:kern w:val="0"/>
                <w:szCs w:val="21"/>
              </w:rPr>
            </w:pPr>
            <w:r w:rsidRPr="001E19F2">
              <w:rPr>
                <w:rFonts w:ascii="宋体" w:hAnsi="宋体" w:cs="Arial" w:hint="eastAsia"/>
                <w:b/>
                <w:bCs/>
                <w:kern w:val="0"/>
                <w:szCs w:val="21"/>
              </w:rPr>
              <w:t>2</w:t>
            </w:r>
            <w:r w:rsidR="00CF12BE">
              <w:rPr>
                <w:rFonts w:ascii="宋体" w:hAnsi="宋体" w:cs="Arial" w:hint="eastAsia"/>
                <w:b/>
                <w:bCs/>
                <w:kern w:val="0"/>
                <w:szCs w:val="21"/>
              </w:rPr>
              <w:t>4</w:t>
            </w:r>
            <w:r w:rsidRPr="001E19F2">
              <w:rPr>
                <w:rFonts w:ascii="宋体" w:hAnsi="宋体" w:cs="Arial" w:hint="eastAsia"/>
                <w:b/>
                <w:bCs/>
                <w:kern w:val="0"/>
                <w:szCs w:val="21"/>
              </w:rPr>
              <w:t>人4组</w:t>
            </w:r>
          </w:p>
        </w:tc>
        <w:tc>
          <w:tcPr>
            <w:tcW w:w="2120" w:type="dxa"/>
            <w:gridSpan w:val="2"/>
            <w:tcBorders>
              <w:top w:val="nil"/>
              <w:left w:val="nil"/>
              <w:bottom w:val="nil"/>
              <w:right w:val="nil"/>
            </w:tcBorders>
            <w:shd w:val="clear" w:color="000000" w:fill="FFFFFF"/>
            <w:vAlign w:val="center"/>
            <w:hideMark/>
          </w:tcPr>
          <w:p w:rsidR="005E25A4" w:rsidRPr="001E19F2" w:rsidRDefault="005E25A4" w:rsidP="001E19F2">
            <w:pPr>
              <w:widowControl/>
              <w:jc w:val="center"/>
              <w:rPr>
                <w:rFonts w:ascii="宋体" w:hAnsi="宋体" w:cs="Arial"/>
                <w:b/>
                <w:bCs/>
                <w:kern w:val="0"/>
                <w:szCs w:val="21"/>
              </w:rPr>
            </w:pPr>
            <w:r w:rsidRPr="001E19F2">
              <w:rPr>
                <w:rFonts w:ascii="宋体" w:hAnsi="宋体" w:cs="Arial" w:hint="eastAsia"/>
                <w:b/>
                <w:bCs/>
                <w:kern w:val="0"/>
                <w:szCs w:val="21"/>
              </w:rPr>
              <w:t>时间:18:20</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25A4" w:rsidRPr="001E19F2" w:rsidTr="005E25A4">
        <w:trPr>
          <w:trHeight w:val="360"/>
        </w:trPr>
        <w:tc>
          <w:tcPr>
            <w:tcW w:w="2120" w:type="dxa"/>
            <w:gridSpan w:val="2"/>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25A4" w:rsidRPr="001E19F2" w:rsidTr="005E25A4">
        <w:trPr>
          <w:trHeight w:val="360"/>
        </w:trPr>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25A4" w:rsidRPr="001E19F2" w:rsidTr="005E25A4">
        <w:trPr>
          <w:trHeight w:val="360"/>
        </w:trPr>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noWrap/>
            <w:vAlign w:val="bottom"/>
            <w:hideMark/>
          </w:tcPr>
          <w:p w:rsidR="005E25A4" w:rsidRPr="001E19F2" w:rsidRDefault="005E25A4" w:rsidP="005E25A4">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1321</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1861</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1738</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1225</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1120</w:t>
            </w:r>
          </w:p>
        </w:tc>
        <w:tc>
          <w:tcPr>
            <w:tcW w:w="1060" w:type="dxa"/>
            <w:tcBorders>
              <w:top w:val="nil"/>
              <w:left w:val="nil"/>
              <w:bottom w:val="nil"/>
              <w:right w:val="nil"/>
            </w:tcBorders>
            <w:shd w:val="clear" w:color="auto" w:fill="auto"/>
            <w:noWrap/>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1517</w:t>
            </w:r>
          </w:p>
        </w:tc>
        <w:tc>
          <w:tcPr>
            <w:tcW w:w="1060" w:type="dxa"/>
            <w:tcBorders>
              <w:top w:val="nil"/>
              <w:left w:val="nil"/>
              <w:bottom w:val="nil"/>
              <w:right w:val="nil"/>
            </w:tcBorders>
            <w:shd w:val="clear" w:color="auto" w:fill="auto"/>
            <w:noWrap/>
            <w:vAlign w:val="bottom"/>
            <w:hideMark/>
          </w:tcPr>
          <w:p w:rsidR="005E25A4" w:rsidRPr="001E19F2" w:rsidRDefault="005E25A4" w:rsidP="005E25A4">
            <w:pPr>
              <w:widowControl/>
              <w:jc w:val="center"/>
              <w:rPr>
                <w:rFonts w:ascii="Arial" w:hAnsi="Arial" w:cs="Arial"/>
                <w:kern w:val="0"/>
                <w:sz w:val="20"/>
                <w:szCs w:val="20"/>
              </w:rPr>
            </w:pPr>
          </w:p>
        </w:tc>
      </w:tr>
      <w:tr w:rsidR="005E25A4" w:rsidRPr="001E19F2" w:rsidTr="005E25A4">
        <w:trPr>
          <w:trHeight w:val="360"/>
        </w:trPr>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bottom"/>
            <w:hideMark/>
          </w:tcPr>
          <w:p w:rsidR="005E25A4" w:rsidRPr="001E19F2" w:rsidRDefault="005E25A4" w:rsidP="005E25A4">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赵继蕊</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张吉星</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胡紫薇</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张馨匀</w:t>
            </w:r>
            <w:proofErr w:type="gramEnd"/>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蒙秀丽</w:t>
            </w:r>
          </w:p>
        </w:tc>
        <w:tc>
          <w:tcPr>
            <w:tcW w:w="1060" w:type="dxa"/>
            <w:tcBorders>
              <w:top w:val="nil"/>
              <w:left w:val="nil"/>
              <w:bottom w:val="nil"/>
              <w:right w:val="nil"/>
            </w:tcBorders>
            <w:shd w:val="clear" w:color="auto" w:fill="auto"/>
            <w:noWrap/>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李雪</w:t>
            </w:r>
          </w:p>
        </w:tc>
        <w:tc>
          <w:tcPr>
            <w:tcW w:w="1060" w:type="dxa"/>
            <w:tcBorders>
              <w:top w:val="nil"/>
              <w:left w:val="nil"/>
              <w:bottom w:val="nil"/>
              <w:right w:val="nil"/>
            </w:tcBorders>
            <w:shd w:val="clear" w:color="auto" w:fill="auto"/>
            <w:noWrap/>
            <w:vAlign w:val="bottom"/>
            <w:hideMark/>
          </w:tcPr>
          <w:p w:rsidR="005E25A4" w:rsidRPr="001E19F2" w:rsidRDefault="005E25A4" w:rsidP="005E25A4">
            <w:pPr>
              <w:widowControl/>
              <w:jc w:val="center"/>
              <w:rPr>
                <w:rFonts w:ascii="Arial" w:hAnsi="Arial" w:cs="Arial"/>
                <w:kern w:val="0"/>
                <w:sz w:val="20"/>
                <w:szCs w:val="20"/>
              </w:rPr>
            </w:pPr>
          </w:p>
        </w:tc>
      </w:tr>
      <w:tr w:rsidR="005E25A4" w:rsidRPr="001E19F2" w:rsidTr="005E25A4">
        <w:trPr>
          <w:trHeight w:val="360"/>
        </w:trPr>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noWrap/>
            <w:vAlign w:val="bottom"/>
            <w:hideMark/>
          </w:tcPr>
          <w:p w:rsidR="005E25A4" w:rsidRPr="001E19F2" w:rsidRDefault="005E25A4" w:rsidP="005E25A4">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auto" w:fill="auto"/>
            <w:noWrap/>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auto" w:fill="auto"/>
            <w:noWrap/>
            <w:vAlign w:val="bottom"/>
            <w:hideMark/>
          </w:tcPr>
          <w:p w:rsidR="005E25A4" w:rsidRPr="001E19F2" w:rsidRDefault="005E25A4" w:rsidP="005E25A4">
            <w:pPr>
              <w:widowControl/>
              <w:jc w:val="center"/>
              <w:rPr>
                <w:rFonts w:ascii="Arial" w:hAnsi="Arial" w:cs="Arial"/>
                <w:kern w:val="0"/>
                <w:sz w:val="20"/>
                <w:szCs w:val="20"/>
              </w:rPr>
            </w:pPr>
          </w:p>
        </w:tc>
      </w:tr>
      <w:tr w:rsidR="005E25A4" w:rsidRPr="001E19F2" w:rsidTr="005E25A4">
        <w:trPr>
          <w:trHeight w:val="252"/>
        </w:trPr>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25A4" w:rsidRPr="001E19F2" w:rsidTr="005E25A4">
        <w:trPr>
          <w:trHeight w:val="360"/>
        </w:trPr>
        <w:tc>
          <w:tcPr>
            <w:tcW w:w="2120" w:type="dxa"/>
            <w:gridSpan w:val="2"/>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第2组</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25A4" w:rsidRPr="001E19F2" w:rsidTr="005E25A4">
        <w:trPr>
          <w:trHeight w:val="360"/>
        </w:trPr>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25A4" w:rsidRPr="001E19F2" w:rsidTr="005E25A4">
        <w:trPr>
          <w:trHeight w:val="360"/>
        </w:trPr>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noWrap/>
            <w:vAlign w:val="bottom"/>
            <w:hideMark/>
          </w:tcPr>
          <w:p w:rsidR="005E25A4" w:rsidRPr="001E19F2" w:rsidRDefault="005E25A4" w:rsidP="005E25A4">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1610</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1322</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1432</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1739</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1133</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1224</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p>
        </w:tc>
      </w:tr>
      <w:tr w:rsidR="005E25A4" w:rsidRPr="001E19F2" w:rsidTr="005E25A4">
        <w:trPr>
          <w:trHeight w:val="360"/>
        </w:trPr>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bottom"/>
            <w:hideMark/>
          </w:tcPr>
          <w:p w:rsidR="005E25A4" w:rsidRPr="001E19F2" w:rsidRDefault="005E25A4" w:rsidP="005E25A4">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刘畅</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连继光</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刘燕飞</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李婕</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胡琳</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王秀梅</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p>
        </w:tc>
      </w:tr>
      <w:tr w:rsidR="005E25A4" w:rsidRPr="001E19F2" w:rsidTr="005E25A4">
        <w:trPr>
          <w:trHeight w:val="360"/>
        </w:trPr>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noWrap/>
            <w:vAlign w:val="bottom"/>
            <w:hideMark/>
          </w:tcPr>
          <w:p w:rsidR="005E25A4" w:rsidRPr="001E19F2" w:rsidRDefault="005E25A4" w:rsidP="005E25A4">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p>
        </w:tc>
      </w:tr>
      <w:tr w:rsidR="005E25A4" w:rsidRPr="001E19F2" w:rsidTr="005E25A4">
        <w:trPr>
          <w:trHeight w:val="264"/>
        </w:trPr>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25A4" w:rsidRPr="001E19F2" w:rsidTr="005E25A4">
        <w:trPr>
          <w:trHeight w:val="360"/>
        </w:trPr>
        <w:tc>
          <w:tcPr>
            <w:tcW w:w="2120" w:type="dxa"/>
            <w:gridSpan w:val="2"/>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lastRenderedPageBreak/>
              <w:t>第3组</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25A4" w:rsidRPr="001E19F2" w:rsidTr="005E25A4">
        <w:trPr>
          <w:trHeight w:val="360"/>
        </w:trPr>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25A4" w:rsidRPr="001E19F2" w:rsidRDefault="005E25A4"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CF12BE" w:rsidRPr="001E19F2" w:rsidTr="005E25A4">
        <w:trPr>
          <w:trHeight w:val="360"/>
        </w:trPr>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noWrap/>
            <w:vAlign w:val="bottom"/>
            <w:hideMark/>
          </w:tcPr>
          <w:p w:rsidR="00CF12BE" w:rsidRPr="001E19F2" w:rsidRDefault="00CF12BE" w:rsidP="005E25A4">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1442</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1865</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1501</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1324</w:t>
            </w:r>
          </w:p>
        </w:tc>
        <w:tc>
          <w:tcPr>
            <w:tcW w:w="1060" w:type="dxa"/>
            <w:tcBorders>
              <w:top w:val="nil"/>
              <w:left w:val="nil"/>
              <w:bottom w:val="nil"/>
              <w:right w:val="nil"/>
            </w:tcBorders>
            <w:shd w:val="clear" w:color="000000" w:fill="FFFFFF"/>
            <w:hideMark/>
          </w:tcPr>
          <w:p w:rsidR="00CF12BE" w:rsidRPr="001E19F2" w:rsidRDefault="00CF12B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1612</w:t>
            </w:r>
          </w:p>
        </w:tc>
        <w:tc>
          <w:tcPr>
            <w:tcW w:w="1060" w:type="dxa"/>
            <w:tcBorders>
              <w:top w:val="nil"/>
              <w:left w:val="nil"/>
              <w:bottom w:val="nil"/>
              <w:right w:val="nil"/>
            </w:tcBorders>
            <w:shd w:val="clear" w:color="000000" w:fill="FFFFFF"/>
            <w:hideMark/>
          </w:tcPr>
          <w:p w:rsidR="00CF12BE" w:rsidRPr="001E19F2" w:rsidRDefault="00CF12B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1023</w:t>
            </w:r>
          </w:p>
        </w:tc>
        <w:tc>
          <w:tcPr>
            <w:tcW w:w="1060" w:type="dxa"/>
            <w:tcBorders>
              <w:top w:val="nil"/>
              <w:left w:val="nil"/>
              <w:bottom w:val="nil"/>
              <w:right w:val="nil"/>
            </w:tcBorders>
            <w:shd w:val="clear" w:color="auto" w:fill="auto"/>
            <w:noWrap/>
            <w:vAlign w:val="bottom"/>
            <w:hideMark/>
          </w:tcPr>
          <w:p w:rsidR="00CF12BE" w:rsidRPr="001E19F2" w:rsidRDefault="00CF12BE" w:rsidP="005E25A4">
            <w:pPr>
              <w:widowControl/>
              <w:jc w:val="center"/>
              <w:rPr>
                <w:rFonts w:ascii="Arial" w:hAnsi="Arial" w:cs="Arial"/>
                <w:kern w:val="0"/>
                <w:sz w:val="20"/>
                <w:szCs w:val="20"/>
              </w:rPr>
            </w:pPr>
          </w:p>
        </w:tc>
      </w:tr>
      <w:tr w:rsidR="00CF12BE" w:rsidRPr="001E19F2" w:rsidTr="005E25A4">
        <w:trPr>
          <w:trHeight w:val="360"/>
        </w:trPr>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bottom"/>
            <w:hideMark/>
          </w:tcPr>
          <w:p w:rsidR="00CF12BE" w:rsidRPr="001E19F2" w:rsidRDefault="00CF12BE" w:rsidP="005E25A4">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文静</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何丹</w:t>
            </w:r>
            <w:proofErr w:type="gramEnd"/>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马欣萌</w:t>
            </w:r>
            <w:proofErr w:type="gramEnd"/>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李萌</w:t>
            </w:r>
          </w:p>
        </w:tc>
        <w:tc>
          <w:tcPr>
            <w:tcW w:w="1060" w:type="dxa"/>
            <w:tcBorders>
              <w:top w:val="nil"/>
              <w:left w:val="nil"/>
              <w:bottom w:val="nil"/>
              <w:right w:val="nil"/>
            </w:tcBorders>
            <w:shd w:val="clear" w:color="000000" w:fill="FFFFFF"/>
            <w:hideMark/>
          </w:tcPr>
          <w:p w:rsidR="00CF12BE" w:rsidRPr="001E19F2" w:rsidRDefault="00CF12B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韩京晏</w:t>
            </w:r>
          </w:p>
        </w:tc>
        <w:tc>
          <w:tcPr>
            <w:tcW w:w="1060" w:type="dxa"/>
            <w:tcBorders>
              <w:top w:val="nil"/>
              <w:left w:val="nil"/>
              <w:bottom w:val="nil"/>
              <w:right w:val="nil"/>
            </w:tcBorders>
            <w:shd w:val="clear" w:color="000000" w:fill="FFFFFF"/>
            <w:hideMark/>
          </w:tcPr>
          <w:p w:rsidR="00CF12BE" w:rsidRPr="001E19F2" w:rsidRDefault="00CF12B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田硕</w:t>
            </w:r>
          </w:p>
        </w:tc>
        <w:tc>
          <w:tcPr>
            <w:tcW w:w="1060" w:type="dxa"/>
            <w:tcBorders>
              <w:top w:val="nil"/>
              <w:left w:val="nil"/>
              <w:bottom w:val="nil"/>
              <w:right w:val="nil"/>
            </w:tcBorders>
            <w:shd w:val="clear" w:color="auto" w:fill="auto"/>
            <w:noWrap/>
            <w:vAlign w:val="bottom"/>
            <w:hideMark/>
          </w:tcPr>
          <w:p w:rsidR="00CF12BE" w:rsidRPr="001E19F2" w:rsidRDefault="00CF12BE" w:rsidP="005E25A4">
            <w:pPr>
              <w:widowControl/>
              <w:jc w:val="center"/>
              <w:rPr>
                <w:rFonts w:ascii="Arial" w:hAnsi="Arial" w:cs="Arial"/>
                <w:kern w:val="0"/>
                <w:sz w:val="20"/>
                <w:szCs w:val="20"/>
              </w:rPr>
            </w:pPr>
          </w:p>
        </w:tc>
      </w:tr>
      <w:tr w:rsidR="00CF12BE" w:rsidRPr="001E19F2" w:rsidTr="005E25A4">
        <w:trPr>
          <w:trHeight w:val="360"/>
        </w:trPr>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noWrap/>
            <w:vAlign w:val="bottom"/>
            <w:hideMark/>
          </w:tcPr>
          <w:p w:rsidR="00CF12BE" w:rsidRPr="001E19F2" w:rsidRDefault="00CF12BE" w:rsidP="005E25A4">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CF12BE" w:rsidRPr="001E19F2" w:rsidRDefault="00CF12B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CF12BE" w:rsidRPr="001E19F2" w:rsidRDefault="00CF12BE" w:rsidP="00191788">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auto" w:fill="auto"/>
            <w:noWrap/>
            <w:vAlign w:val="bottom"/>
            <w:hideMark/>
          </w:tcPr>
          <w:p w:rsidR="00CF12BE" w:rsidRPr="001E19F2" w:rsidRDefault="00CF12BE" w:rsidP="005E25A4">
            <w:pPr>
              <w:widowControl/>
              <w:jc w:val="center"/>
              <w:rPr>
                <w:rFonts w:ascii="Arial" w:hAnsi="Arial" w:cs="Arial"/>
                <w:kern w:val="0"/>
                <w:sz w:val="20"/>
                <w:szCs w:val="20"/>
              </w:rPr>
            </w:pPr>
          </w:p>
        </w:tc>
      </w:tr>
      <w:tr w:rsidR="00CF12BE" w:rsidRPr="001E19F2" w:rsidTr="005E25A4">
        <w:trPr>
          <w:trHeight w:val="360"/>
        </w:trPr>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CF12BE" w:rsidRPr="001E19F2" w:rsidTr="005E25A4">
        <w:trPr>
          <w:trHeight w:val="360"/>
        </w:trPr>
        <w:tc>
          <w:tcPr>
            <w:tcW w:w="2120" w:type="dxa"/>
            <w:gridSpan w:val="2"/>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第4组</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F12BE" w:rsidRPr="001E19F2" w:rsidRDefault="00CF12BE"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F33BCC" w:rsidRPr="001E19F2" w:rsidTr="00F65DE7">
        <w:trPr>
          <w:trHeight w:val="360"/>
        </w:trPr>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auto" w:fill="auto"/>
            <w:noWrap/>
            <w:hideMark/>
          </w:tcPr>
          <w:p w:rsidR="00F33BCC" w:rsidRPr="001E19F2" w:rsidRDefault="00F33BCC" w:rsidP="00F65DE7">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auto" w:fill="auto"/>
            <w:noWrap/>
            <w:hideMark/>
          </w:tcPr>
          <w:p w:rsidR="00F33BCC" w:rsidRPr="001E19F2" w:rsidRDefault="00F33BCC" w:rsidP="00F65DE7">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F33BCC" w:rsidRPr="001E19F2" w:rsidRDefault="00F33BCC" w:rsidP="00F65DE7">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F33BCC" w:rsidRPr="001E19F2" w:rsidTr="005E25A4">
        <w:trPr>
          <w:trHeight w:val="360"/>
        </w:trPr>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noWrap/>
            <w:vAlign w:val="bottom"/>
            <w:hideMark/>
          </w:tcPr>
          <w:p w:rsidR="00F33BCC" w:rsidRPr="001E19F2" w:rsidRDefault="00F33BCC" w:rsidP="005E25A4">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1701</w:t>
            </w: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1503</w:t>
            </w: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1642</w:t>
            </w: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1890</w:t>
            </w:r>
          </w:p>
        </w:tc>
        <w:tc>
          <w:tcPr>
            <w:tcW w:w="1060" w:type="dxa"/>
            <w:tcBorders>
              <w:top w:val="nil"/>
              <w:left w:val="nil"/>
              <w:bottom w:val="nil"/>
              <w:right w:val="nil"/>
            </w:tcBorders>
            <w:shd w:val="clear" w:color="000000" w:fill="FFFFFF"/>
            <w:hideMark/>
          </w:tcPr>
          <w:p w:rsidR="00F33BCC" w:rsidRPr="001E19F2" w:rsidRDefault="00F33BCC" w:rsidP="000954C0">
            <w:pPr>
              <w:widowControl/>
              <w:jc w:val="center"/>
              <w:rPr>
                <w:rFonts w:ascii="宋体" w:hAnsi="宋体" w:cs="Arial"/>
                <w:b/>
                <w:bCs/>
                <w:kern w:val="0"/>
                <w:sz w:val="20"/>
                <w:szCs w:val="20"/>
              </w:rPr>
            </w:pPr>
            <w:r w:rsidRPr="001E19F2">
              <w:rPr>
                <w:rFonts w:ascii="宋体" w:hAnsi="宋体" w:cs="Arial" w:hint="eastAsia"/>
                <w:b/>
                <w:bCs/>
                <w:kern w:val="0"/>
                <w:sz w:val="20"/>
                <w:szCs w:val="20"/>
              </w:rPr>
              <w:t>14</w:t>
            </w:r>
            <w:r w:rsidR="000954C0">
              <w:rPr>
                <w:rFonts w:ascii="宋体" w:hAnsi="宋体" w:cs="Arial" w:hint="eastAsia"/>
                <w:b/>
                <w:bCs/>
                <w:kern w:val="0"/>
                <w:sz w:val="20"/>
                <w:szCs w:val="20"/>
              </w:rPr>
              <w:t>37</w:t>
            </w:r>
          </w:p>
        </w:tc>
        <w:tc>
          <w:tcPr>
            <w:tcW w:w="1060" w:type="dxa"/>
            <w:tcBorders>
              <w:top w:val="nil"/>
              <w:left w:val="nil"/>
              <w:bottom w:val="nil"/>
              <w:right w:val="nil"/>
            </w:tcBorders>
            <w:shd w:val="clear" w:color="000000" w:fill="FFFFFF"/>
            <w:hideMark/>
          </w:tcPr>
          <w:p w:rsidR="00F33BCC" w:rsidRPr="001E19F2" w:rsidRDefault="00F33BCC" w:rsidP="00D30D37">
            <w:pPr>
              <w:widowControl/>
              <w:jc w:val="center"/>
              <w:rPr>
                <w:rFonts w:ascii="宋体" w:hAnsi="宋体" w:cs="Arial"/>
                <w:b/>
                <w:bCs/>
                <w:kern w:val="0"/>
                <w:sz w:val="20"/>
                <w:szCs w:val="20"/>
              </w:rPr>
            </w:pPr>
            <w:r w:rsidRPr="001E19F2">
              <w:rPr>
                <w:rFonts w:ascii="宋体" w:hAnsi="宋体" w:cs="Arial" w:hint="eastAsia"/>
                <w:b/>
                <w:bCs/>
                <w:kern w:val="0"/>
                <w:sz w:val="20"/>
                <w:szCs w:val="20"/>
              </w:rPr>
              <w:t>12</w:t>
            </w:r>
            <w:r w:rsidR="00D30D37">
              <w:rPr>
                <w:rFonts w:ascii="宋体" w:hAnsi="宋体" w:cs="Arial" w:hint="eastAsia"/>
                <w:b/>
                <w:bCs/>
                <w:kern w:val="0"/>
                <w:sz w:val="20"/>
                <w:szCs w:val="20"/>
              </w:rPr>
              <w:t>45</w:t>
            </w: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F33BCC" w:rsidRPr="001E19F2" w:rsidTr="005E25A4">
        <w:trPr>
          <w:trHeight w:val="360"/>
        </w:trPr>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bottom"/>
            <w:hideMark/>
          </w:tcPr>
          <w:p w:rsidR="00F33BCC" w:rsidRPr="001E19F2" w:rsidRDefault="00F33BCC" w:rsidP="005E25A4">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赵金萍</w:t>
            </w: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刘琬</w:t>
            </w: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任瑞雪</w:t>
            </w: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陈玮琇</w:t>
            </w:r>
          </w:p>
        </w:tc>
        <w:tc>
          <w:tcPr>
            <w:tcW w:w="1060" w:type="dxa"/>
            <w:tcBorders>
              <w:top w:val="nil"/>
              <w:left w:val="nil"/>
              <w:bottom w:val="nil"/>
              <w:right w:val="nil"/>
            </w:tcBorders>
            <w:shd w:val="clear" w:color="000000" w:fill="FFFFFF"/>
            <w:hideMark/>
          </w:tcPr>
          <w:p w:rsidR="00F33BCC" w:rsidRPr="001E19F2" w:rsidRDefault="000954C0" w:rsidP="005E25A4">
            <w:pPr>
              <w:widowControl/>
              <w:jc w:val="center"/>
              <w:rPr>
                <w:rFonts w:ascii="宋体" w:hAnsi="宋体" w:cs="Arial"/>
                <w:b/>
                <w:bCs/>
                <w:kern w:val="0"/>
                <w:sz w:val="20"/>
                <w:szCs w:val="20"/>
              </w:rPr>
            </w:pPr>
            <w:proofErr w:type="gramStart"/>
            <w:r>
              <w:rPr>
                <w:rFonts w:ascii="宋体" w:hAnsi="宋体" w:cs="Arial" w:hint="eastAsia"/>
                <w:b/>
                <w:bCs/>
                <w:kern w:val="0"/>
                <w:sz w:val="20"/>
                <w:szCs w:val="20"/>
              </w:rPr>
              <w:t>关琳</w:t>
            </w:r>
            <w:proofErr w:type="gramEnd"/>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李筱琳</w:t>
            </w: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F33BCC" w:rsidRPr="001E19F2" w:rsidTr="005E25A4">
        <w:trPr>
          <w:trHeight w:val="360"/>
        </w:trPr>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noWrap/>
            <w:vAlign w:val="bottom"/>
            <w:hideMark/>
          </w:tcPr>
          <w:p w:rsidR="00F33BCC" w:rsidRPr="001E19F2" w:rsidRDefault="00F33BCC" w:rsidP="005E25A4">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F33BCC" w:rsidRPr="001E19F2" w:rsidRDefault="00F33BCC" w:rsidP="005E25A4">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bl>
    <w:p w:rsidR="005E25A4" w:rsidRPr="001E19F2" w:rsidRDefault="005E25A4" w:rsidP="005E135F">
      <w:pPr>
        <w:rPr>
          <w:sz w:val="24"/>
          <w:szCs w:val="24"/>
        </w:rPr>
      </w:pPr>
    </w:p>
    <w:p w:rsidR="005E25A4" w:rsidRPr="001E19F2" w:rsidRDefault="005E25A4" w:rsidP="005E135F">
      <w:pPr>
        <w:rPr>
          <w:sz w:val="24"/>
          <w:szCs w:val="24"/>
        </w:rPr>
      </w:pPr>
    </w:p>
    <w:p w:rsidR="005E25A4" w:rsidRPr="00F362B4" w:rsidRDefault="005E25A4" w:rsidP="005E25A4">
      <w:pPr>
        <w:jc w:val="center"/>
        <w:rPr>
          <w:b/>
          <w:sz w:val="28"/>
          <w:szCs w:val="28"/>
        </w:rPr>
      </w:pPr>
      <w:r w:rsidRPr="00F362B4">
        <w:rPr>
          <w:rFonts w:hint="eastAsia"/>
          <w:b/>
          <w:sz w:val="28"/>
          <w:szCs w:val="28"/>
        </w:rPr>
        <w:t>2015</w:t>
      </w:r>
      <w:r w:rsidRPr="00F362B4">
        <w:rPr>
          <w:rFonts w:hint="eastAsia"/>
          <w:b/>
          <w:sz w:val="28"/>
          <w:szCs w:val="28"/>
        </w:rPr>
        <w:t>年</w:t>
      </w:r>
      <w:r w:rsidRPr="00F362B4">
        <w:rPr>
          <w:rFonts w:hint="eastAsia"/>
          <w:b/>
          <w:sz w:val="28"/>
          <w:szCs w:val="28"/>
        </w:rPr>
        <w:t>5</w:t>
      </w:r>
      <w:r w:rsidRPr="00F362B4">
        <w:rPr>
          <w:rFonts w:hint="eastAsia"/>
          <w:b/>
          <w:sz w:val="28"/>
          <w:szCs w:val="28"/>
        </w:rPr>
        <w:t>月</w:t>
      </w:r>
      <w:r w:rsidRPr="00F362B4">
        <w:rPr>
          <w:rFonts w:hint="eastAsia"/>
          <w:b/>
          <w:sz w:val="28"/>
          <w:szCs w:val="28"/>
        </w:rPr>
        <w:t>21</w:t>
      </w:r>
      <w:r w:rsidRPr="00F362B4">
        <w:rPr>
          <w:rFonts w:hint="eastAsia"/>
          <w:b/>
          <w:sz w:val="28"/>
          <w:szCs w:val="28"/>
        </w:rPr>
        <w:t>日</w:t>
      </w:r>
      <w:r w:rsidRPr="00F362B4">
        <w:rPr>
          <w:rFonts w:hint="eastAsia"/>
          <w:b/>
          <w:sz w:val="28"/>
          <w:szCs w:val="28"/>
        </w:rPr>
        <w:t xml:space="preserve">    </w:t>
      </w:r>
      <w:r w:rsidRPr="00F362B4">
        <w:rPr>
          <w:rFonts w:hint="eastAsia"/>
          <w:b/>
          <w:sz w:val="28"/>
          <w:szCs w:val="28"/>
        </w:rPr>
        <w:t>上午</w:t>
      </w:r>
    </w:p>
    <w:p w:rsidR="005E25A4" w:rsidRPr="00F362B4" w:rsidRDefault="005E25A4" w:rsidP="005E25A4">
      <w:pPr>
        <w:jc w:val="center"/>
        <w:rPr>
          <w:b/>
          <w:sz w:val="28"/>
          <w:szCs w:val="28"/>
        </w:rPr>
      </w:pPr>
      <w:r w:rsidRPr="00F362B4">
        <w:rPr>
          <w:rFonts w:hint="eastAsia"/>
          <w:b/>
          <w:sz w:val="28"/>
          <w:szCs w:val="28"/>
        </w:rPr>
        <w:t>径赛</w:t>
      </w:r>
    </w:p>
    <w:p w:rsidR="007B5E03" w:rsidRPr="001E19F2" w:rsidRDefault="007B5E03" w:rsidP="007B5E03">
      <w:pPr>
        <w:ind w:firstLineChars="200" w:firstLine="480"/>
        <w:rPr>
          <w:sz w:val="24"/>
          <w:szCs w:val="24"/>
        </w:rPr>
      </w:pPr>
    </w:p>
    <w:p w:rsidR="005E25A4" w:rsidRPr="001E19F2" w:rsidRDefault="005E25A4" w:rsidP="00731EBF">
      <w:pPr>
        <w:ind w:firstLineChars="200" w:firstLine="422"/>
        <w:rPr>
          <w:rFonts w:asciiTheme="minorEastAsia" w:eastAsiaTheme="minorEastAsia" w:hAnsiTheme="minorEastAsia"/>
          <w:b/>
          <w:szCs w:val="21"/>
        </w:rPr>
      </w:pPr>
      <w:r w:rsidRPr="001E19F2">
        <w:rPr>
          <w:rFonts w:asciiTheme="minorEastAsia" w:eastAsiaTheme="minorEastAsia" w:hAnsiTheme="minorEastAsia" w:hint="eastAsia"/>
          <w:b/>
          <w:szCs w:val="21"/>
        </w:rPr>
        <w:t xml:space="preserve">1、男子100米决赛                 </w:t>
      </w:r>
      <w:r w:rsidR="001E19F2">
        <w:rPr>
          <w:rFonts w:asciiTheme="minorEastAsia" w:eastAsiaTheme="minorEastAsia" w:hAnsiTheme="minorEastAsia" w:hint="eastAsia"/>
          <w:b/>
          <w:szCs w:val="21"/>
        </w:rPr>
        <w:t xml:space="preserve">      </w:t>
      </w:r>
      <w:r w:rsidRPr="001E19F2">
        <w:rPr>
          <w:rFonts w:asciiTheme="minorEastAsia" w:eastAsiaTheme="minorEastAsia" w:hAnsiTheme="minorEastAsia" w:hint="eastAsia"/>
          <w:b/>
          <w:szCs w:val="21"/>
        </w:rPr>
        <w:t xml:space="preserve"> </w:t>
      </w:r>
      <w:r w:rsidR="001E19F2">
        <w:rPr>
          <w:rFonts w:asciiTheme="minorEastAsia" w:eastAsiaTheme="minorEastAsia" w:hAnsiTheme="minorEastAsia" w:hint="eastAsia"/>
          <w:b/>
          <w:szCs w:val="21"/>
        </w:rPr>
        <w:t xml:space="preserve"> </w:t>
      </w:r>
      <w:r w:rsidR="00731EBF">
        <w:rPr>
          <w:rFonts w:asciiTheme="minorEastAsia" w:eastAsiaTheme="minorEastAsia" w:hAnsiTheme="minorEastAsia" w:hint="eastAsia"/>
          <w:b/>
          <w:szCs w:val="21"/>
        </w:rPr>
        <w:t xml:space="preserve"> </w:t>
      </w:r>
      <w:r w:rsidRPr="001E19F2">
        <w:rPr>
          <w:rFonts w:asciiTheme="minorEastAsia" w:eastAsiaTheme="minorEastAsia" w:hAnsiTheme="minorEastAsia" w:hint="eastAsia"/>
          <w:b/>
          <w:szCs w:val="21"/>
        </w:rPr>
        <w:t xml:space="preserve">8人 1组           </w:t>
      </w:r>
      <w:r w:rsidR="001E19F2">
        <w:rPr>
          <w:rFonts w:asciiTheme="minorEastAsia" w:eastAsiaTheme="minorEastAsia" w:hAnsiTheme="minorEastAsia" w:hint="eastAsia"/>
          <w:b/>
          <w:szCs w:val="21"/>
        </w:rPr>
        <w:t xml:space="preserve"> </w:t>
      </w:r>
      <w:r w:rsidRPr="001E19F2">
        <w:rPr>
          <w:rFonts w:asciiTheme="minorEastAsia" w:eastAsiaTheme="minorEastAsia" w:hAnsiTheme="minorEastAsia" w:cs="Arial" w:hint="eastAsia"/>
          <w:b/>
          <w:bCs/>
          <w:kern w:val="0"/>
          <w:szCs w:val="21"/>
        </w:rPr>
        <w:t>时间:</w:t>
      </w:r>
      <w:r w:rsidRPr="001E19F2">
        <w:rPr>
          <w:rFonts w:asciiTheme="minorEastAsia" w:eastAsiaTheme="minorEastAsia" w:hAnsiTheme="minorEastAsia" w:hint="eastAsia"/>
          <w:b/>
          <w:szCs w:val="21"/>
        </w:rPr>
        <w:t>09:00</w:t>
      </w:r>
    </w:p>
    <w:p w:rsidR="005E25A4" w:rsidRPr="001E19F2" w:rsidRDefault="005E25A4" w:rsidP="005E25A4">
      <w:pPr>
        <w:pStyle w:val="a8"/>
        <w:ind w:left="360" w:firstLineChars="0" w:firstLine="0"/>
        <w:rPr>
          <w:rFonts w:asciiTheme="minorEastAsia" w:eastAsiaTheme="minorEastAsia" w:hAnsiTheme="minorEastAsia"/>
          <w:b/>
          <w:szCs w:val="21"/>
        </w:rPr>
      </w:pPr>
    </w:p>
    <w:p w:rsidR="005E25A4" w:rsidRPr="001E19F2" w:rsidRDefault="005E25A4" w:rsidP="00731EBF">
      <w:pPr>
        <w:ind w:firstLineChars="200" w:firstLine="422"/>
        <w:rPr>
          <w:rFonts w:asciiTheme="minorEastAsia" w:eastAsiaTheme="minorEastAsia" w:hAnsiTheme="minorEastAsia"/>
          <w:b/>
          <w:szCs w:val="21"/>
        </w:rPr>
      </w:pPr>
      <w:r w:rsidRPr="001E19F2">
        <w:rPr>
          <w:rFonts w:asciiTheme="minorEastAsia" w:eastAsiaTheme="minorEastAsia" w:hAnsiTheme="minorEastAsia" w:hint="eastAsia"/>
          <w:b/>
          <w:szCs w:val="21"/>
        </w:rPr>
        <w:t xml:space="preserve">2、女子100米决赛                  </w:t>
      </w:r>
      <w:r w:rsidR="001E19F2">
        <w:rPr>
          <w:rFonts w:asciiTheme="minorEastAsia" w:eastAsiaTheme="minorEastAsia" w:hAnsiTheme="minorEastAsia" w:hint="eastAsia"/>
          <w:b/>
          <w:szCs w:val="21"/>
        </w:rPr>
        <w:t xml:space="preserve">      </w:t>
      </w:r>
      <w:r w:rsidRPr="001E19F2">
        <w:rPr>
          <w:rFonts w:asciiTheme="minorEastAsia" w:eastAsiaTheme="minorEastAsia" w:hAnsiTheme="minorEastAsia" w:hint="eastAsia"/>
          <w:b/>
          <w:szCs w:val="21"/>
        </w:rPr>
        <w:t xml:space="preserve"> </w:t>
      </w:r>
      <w:r w:rsidR="00731EBF">
        <w:rPr>
          <w:rFonts w:asciiTheme="minorEastAsia" w:eastAsiaTheme="minorEastAsia" w:hAnsiTheme="minorEastAsia" w:hint="eastAsia"/>
          <w:b/>
          <w:szCs w:val="21"/>
        </w:rPr>
        <w:t xml:space="preserve"> </w:t>
      </w:r>
      <w:r w:rsidRPr="001E19F2">
        <w:rPr>
          <w:rFonts w:asciiTheme="minorEastAsia" w:eastAsiaTheme="minorEastAsia" w:hAnsiTheme="minorEastAsia" w:hint="eastAsia"/>
          <w:b/>
          <w:szCs w:val="21"/>
        </w:rPr>
        <w:t xml:space="preserve">8人 1组           </w:t>
      </w:r>
      <w:r w:rsidR="001E19F2">
        <w:rPr>
          <w:rFonts w:asciiTheme="minorEastAsia" w:eastAsiaTheme="minorEastAsia" w:hAnsiTheme="minorEastAsia" w:hint="eastAsia"/>
          <w:b/>
          <w:szCs w:val="21"/>
        </w:rPr>
        <w:t xml:space="preserve"> </w:t>
      </w:r>
      <w:r w:rsidRPr="001E19F2">
        <w:rPr>
          <w:rFonts w:asciiTheme="minorEastAsia" w:eastAsiaTheme="minorEastAsia" w:hAnsiTheme="minorEastAsia" w:cs="Arial" w:hint="eastAsia"/>
          <w:b/>
          <w:bCs/>
          <w:kern w:val="0"/>
          <w:szCs w:val="21"/>
        </w:rPr>
        <w:t>时间:</w:t>
      </w:r>
      <w:r w:rsidRPr="001E19F2">
        <w:rPr>
          <w:rFonts w:asciiTheme="minorEastAsia" w:eastAsiaTheme="minorEastAsia" w:hAnsiTheme="minorEastAsia" w:hint="eastAsia"/>
          <w:b/>
          <w:szCs w:val="21"/>
        </w:rPr>
        <w:t>09:05</w:t>
      </w:r>
    </w:p>
    <w:p w:rsidR="005E25A4" w:rsidRPr="001E19F2" w:rsidRDefault="005E25A4" w:rsidP="005E25A4">
      <w:pPr>
        <w:pStyle w:val="a8"/>
        <w:ind w:left="360" w:firstLineChars="0" w:firstLine="0"/>
        <w:rPr>
          <w:szCs w:val="21"/>
        </w:rPr>
      </w:pPr>
    </w:p>
    <w:tbl>
      <w:tblPr>
        <w:tblW w:w="9540" w:type="dxa"/>
        <w:tblInd w:w="98" w:type="dxa"/>
        <w:tblLook w:val="04A0"/>
      </w:tblPr>
      <w:tblGrid>
        <w:gridCol w:w="1060"/>
        <w:gridCol w:w="1060"/>
        <w:gridCol w:w="1060"/>
        <w:gridCol w:w="1060"/>
        <w:gridCol w:w="1060"/>
        <w:gridCol w:w="1060"/>
        <w:gridCol w:w="1060"/>
        <w:gridCol w:w="1060"/>
        <w:gridCol w:w="1060"/>
      </w:tblGrid>
      <w:tr w:rsidR="005E25A4" w:rsidRPr="001E19F2" w:rsidTr="005E25A4">
        <w:trPr>
          <w:gridAfter w:val="1"/>
          <w:wAfter w:w="1060" w:type="dxa"/>
          <w:trHeight w:val="312"/>
        </w:trPr>
        <w:tc>
          <w:tcPr>
            <w:tcW w:w="4240" w:type="dxa"/>
            <w:gridSpan w:val="4"/>
            <w:tcBorders>
              <w:top w:val="nil"/>
              <w:left w:val="nil"/>
              <w:bottom w:val="nil"/>
              <w:right w:val="nil"/>
            </w:tcBorders>
            <w:shd w:val="clear" w:color="000000" w:fill="FFFFFF"/>
            <w:hideMark/>
          </w:tcPr>
          <w:p w:rsidR="005E25A4" w:rsidRPr="001E19F2" w:rsidRDefault="005E25A4" w:rsidP="001E19F2">
            <w:pPr>
              <w:widowControl/>
              <w:ind w:firstLineChars="100" w:firstLine="211"/>
              <w:rPr>
                <w:rFonts w:ascii="宋体" w:hAnsi="宋体" w:cs="Arial"/>
                <w:b/>
                <w:bCs/>
                <w:kern w:val="0"/>
                <w:szCs w:val="21"/>
              </w:rPr>
            </w:pPr>
            <w:r w:rsidRPr="001E19F2">
              <w:rPr>
                <w:rFonts w:ascii="宋体" w:hAnsi="宋体" w:cs="Arial" w:hint="eastAsia"/>
                <w:b/>
                <w:bCs/>
                <w:kern w:val="0"/>
                <w:szCs w:val="21"/>
              </w:rPr>
              <w:t>3、男子青年组100</w:t>
            </w:r>
            <w:r w:rsidR="001148C6">
              <w:rPr>
                <w:rFonts w:ascii="宋体" w:hAnsi="宋体" w:cs="Arial" w:hint="eastAsia"/>
                <w:b/>
                <w:bCs/>
                <w:kern w:val="0"/>
                <w:szCs w:val="21"/>
              </w:rPr>
              <w:t>米</w:t>
            </w:r>
            <w:r w:rsidRPr="001E19F2">
              <w:rPr>
                <w:rFonts w:ascii="宋体" w:hAnsi="宋体" w:cs="Arial" w:hint="eastAsia"/>
                <w:b/>
                <w:bCs/>
                <w:kern w:val="0"/>
                <w:szCs w:val="21"/>
              </w:rPr>
              <w:t>决赛</w:t>
            </w:r>
          </w:p>
        </w:tc>
        <w:tc>
          <w:tcPr>
            <w:tcW w:w="2120" w:type="dxa"/>
            <w:gridSpan w:val="2"/>
            <w:tcBorders>
              <w:top w:val="nil"/>
              <w:left w:val="nil"/>
              <w:bottom w:val="nil"/>
              <w:right w:val="nil"/>
            </w:tcBorders>
            <w:shd w:val="clear" w:color="000000" w:fill="FFFFFF"/>
            <w:vAlign w:val="center"/>
            <w:hideMark/>
          </w:tcPr>
          <w:p w:rsidR="005E25A4" w:rsidRPr="001E19F2" w:rsidRDefault="005E25A4" w:rsidP="005E25A4">
            <w:pPr>
              <w:widowControl/>
              <w:jc w:val="center"/>
              <w:rPr>
                <w:rFonts w:ascii="宋体" w:hAnsi="宋体" w:cs="Arial"/>
                <w:b/>
                <w:bCs/>
                <w:kern w:val="0"/>
                <w:szCs w:val="21"/>
              </w:rPr>
            </w:pPr>
            <w:r w:rsidRPr="001E19F2">
              <w:rPr>
                <w:rFonts w:ascii="宋体" w:hAnsi="宋体" w:cs="Arial" w:hint="eastAsia"/>
                <w:b/>
                <w:bCs/>
                <w:kern w:val="0"/>
                <w:szCs w:val="21"/>
              </w:rPr>
              <w:t>15人2组</w:t>
            </w:r>
          </w:p>
        </w:tc>
        <w:tc>
          <w:tcPr>
            <w:tcW w:w="2120" w:type="dxa"/>
            <w:gridSpan w:val="2"/>
            <w:tcBorders>
              <w:top w:val="nil"/>
              <w:left w:val="nil"/>
              <w:bottom w:val="nil"/>
              <w:right w:val="nil"/>
            </w:tcBorders>
            <w:shd w:val="clear" w:color="000000" w:fill="FFFFFF"/>
            <w:vAlign w:val="center"/>
            <w:hideMark/>
          </w:tcPr>
          <w:p w:rsidR="005E25A4" w:rsidRPr="001E19F2" w:rsidRDefault="001E19F2" w:rsidP="005E25A4">
            <w:pPr>
              <w:widowControl/>
              <w:jc w:val="center"/>
              <w:rPr>
                <w:rFonts w:ascii="宋体" w:hAnsi="宋体" w:cs="Arial"/>
                <w:b/>
                <w:bCs/>
                <w:kern w:val="0"/>
                <w:szCs w:val="21"/>
              </w:rPr>
            </w:pPr>
            <w:r>
              <w:rPr>
                <w:rFonts w:ascii="宋体" w:hAnsi="宋体" w:cs="Arial" w:hint="eastAsia"/>
                <w:b/>
                <w:bCs/>
                <w:kern w:val="0"/>
                <w:szCs w:val="21"/>
              </w:rPr>
              <w:t xml:space="preserve">    </w:t>
            </w:r>
            <w:r w:rsidR="005E25A4" w:rsidRPr="001E19F2">
              <w:rPr>
                <w:rFonts w:ascii="宋体" w:hAnsi="宋体" w:cs="Arial" w:hint="eastAsia"/>
                <w:b/>
                <w:bCs/>
                <w:kern w:val="0"/>
                <w:szCs w:val="21"/>
              </w:rPr>
              <w:t>时间:09:10</w:t>
            </w:r>
          </w:p>
        </w:tc>
      </w:tr>
      <w:tr w:rsidR="005E25A4" w:rsidRPr="001E19F2" w:rsidTr="005E25A4">
        <w:trPr>
          <w:trHeight w:val="360"/>
        </w:trPr>
        <w:tc>
          <w:tcPr>
            <w:tcW w:w="2120" w:type="dxa"/>
            <w:gridSpan w:val="2"/>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25A4" w:rsidRPr="001E19F2" w:rsidTr="005E25A4">
        <w:trPr>
          <w:trHeight w:val="360"/>
        </w:trPr>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5E25A4" w:rsidRPr="001E19F2" w:rsidTr="007410C1">
        <w:trPr>
          <w:trHeight w:val="360"/>
        </w:trPr>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center"/>
            <w:hideMark/>
          </w:tcPr>
          <w:p w:rsidR="005E25A4" w:rsidRPr="001E19F2" w:rsidRDefault="005E25A4" w:rsidP="007410C1">
            <w:pPr>
              <w:widowControl/>
              <w:jc w:val="center"/>
              <w:rPr>
                <w:rFonts w:ascii="Arial" w:hAnsi="Arial" w:cs="Arial"/>
                <w:b/>
                <w:kern w:val="0"/>
                <w:sz w:val="20"/>
                <w:szCs w:val="20"/>
              </w:rPr>
            </w:pPr>
            <w:r w:rsidRPr="001E19F2">
              <w:rPr>
                <w:rFonts w:ascii="Arial" w:hAnsi="Arial" w:cs="Arial" w:hint="eastAsia"/>
                <w:b/>
                <w:kern w:val="0"/>
                <w:sz w:val="20"/>
                <w:szCs w:val="20"/>
              </w:rPr>
              <w:t>王建利</w:t>
            </w:r>
          </w:p>
        </w:tc>
        <w:tc>
          <w:tcPr>
            <w:tcW w:w="1060" w:type="dxa"/>
            <w:tcBorders>
              <w:top w:val="nil"/>
              <w:left w:val="nil"/>
              <w:bottom w:val="nil"/>
              <w:right w:val="nil"/>
            </w:tcBorders>
            <w:shd w:val="clear" w:color="000000" w:fill="FFFFFF"/>
            <w:vAlign w:val="center"/>
            <w:hideMark/>
          </w:tcPr>
          <w:p w:rsidR="005E25A4" w:rsidRPr="001E19F2" w:rsidRDefault="005E25A4" w:rsidP="007410C1">
            <w:pPr>
              <w:widowControl/>
              <w:jc w:val="center"/>
              <w:rPr>
                <w:rFonts w:ascii="宋体" w:hAnsi="宋体" w:cs="Arial"/>
                <w:b/>
                <w:bCs/>
                <w:kern w:val="0"/>
                <w:sz w:val="20"/>
                <w:szCs w:val="20"/>
              </w:rPr>
            </w:pPr>
            <w:r w:rsidRPr="001E19F2">
              <w:rPr>
                <w:rFonts w:ascii="宋体" w:hAnsi="宋体" w:cs="Arial" w:hint="eastAsia"/>
                <w:b/>
                <w:bCs/>
                <w:kern w:val="0"/>
                <w:sz w:val="20"/>
                <w:szCs w:val="20"/>
              </w:rPr>
              <w:t>刘洋</w:t>
            </w:r>
          </w:p>
        </w:tc>
        <w:tc>
          <w:tcPr>
            <w:tcW w:w="1060" w:type="dxa"/>
            <w:tcBorders>
              <w:top w:val="nil"/>
              <w:left w:val="nil"/>
              <w:bottom w:val="nil"/>
              <w:right w:val="nil"/>
            </w:tcBorders>
            <w:shd w:val="clear" w:color="000000" w:fill="FFFFFF"/>
            <w:vAlign w:val="center"/>
            <w:hideMark/>
          </w:tcPr>
          <w:p w:rsidR="005E25A4" w:rsidRPr="001E19F2" w:rsidRDefault="007410C1" w:rsidP="007410C1">
            <w:pPr>
              <w:widowControl/>
              <w:jc w:val="center"/>
              <w:rPr>
                <w:rFonts w:ascii="宋体" w:hAnsi="宋体" w:cs="Arial"/>
                <w:b/>
                <w:bCs/>
                <w:kern w:val="0"/>
                <w:sz w:val="20"/>
                <w:szCs w:val="20"/>
              </w:rPr>
            </w:pPr>
            <w:r w:rsidRPr="001E19F2">
              <w:rPr>
                <w:rFonts w:ascii="宋体" w:hAnsi="宋体" w:cs="Arial" w:hint="eastAsia"/>
                <w:b/>
                <w:bCs/>
                <w:kern w:val="0"/>
                <w:sz w:val="20"/>
                <w:szCs w:val="20"/>
              </w:rPr>
              <w:t>张迎春</w:t>
            </w:r>
          </w:p>
        </w:tc>
        <w:tc>
          <w:tcPr>
            <w:tcW w:w="1060" w:type="dxa"/>
            <w:tcBorders>
              <w:top w:val="nil"/>
              <w:left w:val="nil"/>
              <w:bottom w:val="nil"/>
              <w:right w:val="nil"/>
            </w:tcBorders>
            <w:shd w:val="clear" w:color="000000" w:fill="FFFFFF"/>
            <w:vAlign w:val="center"/>
            <w:hideMark/>
          </w:tcPr>
          <w:p w:rsidR="005E25A4" w:rsidRPr="001E19F2" w:rsidRDefault="007410C1" w:rsidP="007410C1">
            <w:pPr>
              <w:widowControl/>
              <w:jc w:val="center"/>
              <w:rPr>
                <w:rFonts w:ascii="宋体" w:hAnsi="宋体" w:cs="Arial"/>
                <w:b/>
                <w:bCs/>
                <w:kern w:val="0"/>
                <w:sz w:val="20"/>
                <w:szCs w:val="20"/>
              </w:rPr>
            </w:pPr>
            <w:r w:rsidRPr="001E19F2">
              <w:rPr>
                <w:rFonts w:ascii="宋体" w:hAnsi="宋体" w:cs="Arial" w:hint="eastAsia"/>
                <w:b/>
                <w:bCs/>
                <w:kern w:val="0"/>
                <w:sz w:val="20"/>
                <w:szCs w:val="20"/>
              </w:rPr>
              <w:t>徐鑫</w:t>
            </w:r>
          </w:p>
        </w:tc>
        <w:tc>
          <w:tcPr>
            <w:tcW w:w="1060" w:type="dxa"/>
            <w:tcBorders>
              <w:top w:val="nil"/>
              <w:left w:val="nil"/>
              <w:bottom w:val="nil"/>
              <w:right w:val="nil"/>
            </w:tcBorders>
            <w:shd w:val="clear" w:color="000000" w:fill="FFFFFF"/>
            <w:vAlign w:val="center"/>
            <w:hideMark/>
          </w:tcPr>
          <w:p w:rsidR="005E25A4" w:rsidRPr="001E19F2" w:rsidRDefault="007410C1" w:rsidP="007410C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宋占军</w:t>
            </w:r>
            <w:proofErr w:type="gramEnd"/>
          </w:p>
        </w:tc>
        <w:tc>
          <w:tcPr>
            <w:tcW w:w="1060" w:type="dxa"/>
            <w:tcBorders>
              <w:top w:val="nil"/>
              <w:left w:val="nil"/>
              <w:bottom w:val="nil"/>
              <w:right w:val="nil"/>
            </w:tcBorders>
            <w:shd w:val="clear" w:color="000000" w:fill="FFFFFF"/>
            <w:vAlign w:val="center"/>
            <w:hideMark/>
          </w:tcPr>
          <w:p w:rsidR="005E25A4" w:rsidRPr="001E19F2" w:rsidRDefault="007410C1" w:rsidP="007410C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丁朝</w:t>
            </w:r>
            <w:proofErr w:type="gramEnd"/>
          </w:p>
        </w:tc>
        <w:tc>
          <w:tcPr>
            <w:tcW w:w="1060" w:type="dxa"/>
            <w:tcBorders>
              <w:top w:val="nil"/>
              <w:left w:val="nil"/>
              <w:bottom w:val="nil"/>
              <w:right w:val="nil"/>
            </w:tcBorders>
            <w:shd w:val="clear" w:color="auto" w:fill="auto"/>
            <w:noWrap/>
            <w:vAlign w:val="center"/>
            <w:hideMark/>
          </w:tcPr>
          <w:p w:rsidR="005E25A4" w:rsidRPr="001E19F2" w:rsidRDefault="007410C1" w:rsidP="007410C1">
            <w:pPr>
              <w:widowControl/>
              <w:jc w:val="center"/>
              <w:rPr>
                <w:rFonts w:ascii="宋体" w:hAnsi="宋体" w:cs="Arial"/>
                <w:b/>
                <w:bCs/>
                <w:kern w:val="0"/>
                <w:sz w:val="20"/>
                <w:szCs w:val="20"/>
              </w:rPr>
            </w:pPr>
            <w:r w:rsidRPr="001E19F2">
              <w:rPr>
                <w:rFonts w:ascii="宋体" w:hAnsi="宋体" w:cs="Arial" w:hint="eastAsia"/>
                <w:b/>
                <w:bCs/>
                <w:kern w:val="0"/>
                <w:sz w:val="20"/>
                <w:szCs w:val="20"/>
              </w:rPr>
              <w:t>方飞</w:t>
            </w:r>
          </w:p>
        </w:tc>
        <w:tc>
          <w:tcPr>
            <w:tcW w:w="1060" w:type="dxa"/>
            <w:tcBorders>
              <w:top w:val="nil"/>
              <w:left w:val="nil"/>
              <w:bottom w:val="nil"/>
              <w:right w:val="nil"/>
            </w:tcBorders>
            <w:shd w:val="clear" w:color="auto" w:fill="auto"/>
            <w:noWrap/>
            <w:vAlign w:val="center"/>
            <w:hideMark/>
          </w:tcPr>
          <w:p w:rsidR="005E25A4" w:rsidRPr="001E19F2" w:rsidRDefault="007410C1" w:rsidP="007410C1">
            <w:pPr>
              <w:widowControl/>
              <w:jc w:val="center"/>
              <w:rPr>
                <w:rFonts w:ascii="Arial" w:hAnsi="Arial" w:cs="Arial"/>
                <w:b/>
                <w:kern w:val="0"/>
                <w:sz w:val="20"/>
                <w:szCs w:val="20"/>
              </w:rPr>
            </w:pPr>
            <w:r w:rsidRPr="001E19F2">
              <w:rPr>
                <w:rFonts w:ascii="Arial" w:hAnsi="Arial" w:cs="Arial" w:hint="eastAsia"/>
                <w:b/>
                <w:kern w:val="0"/>
                <w:sz w:val="20"/>
                <w:szCs w:val="20"/>
              </w:rPr>
              <w:t>戴岳</w:t>
            </w:r>
          </w:p>
        </w:tc>
      </w:tr>
      <w:tr w:rsidR="005E25A4" w:rsidRPr="001E19F2" w:rsidTr="007410C1">
        <w:trPr>
          <w:trHeight w:val="360"/>
        </w:trPr>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center"/>
            <w:hideMark/>
          </w:tcPr>
          <w:p w:rsidR="005E25A4" w:rsidRPr="001E19F2" w:rsidRDefault="005E25A4" w:rsidP="007410C1">
            <w:pPr>
              <w:widowControl/>
              <w:jc w:val="center"/>
              <w:rPr>
                <w:rFonts w:ascii="Arial" w:hAnsi="Arial" w:cs="Arial"/>
                <w:b/>
                <w:kern w:val="0"/>
                <w:sz w:val="20"/>
                <w:szCs w:val="20"/>
              </w:rPr>
            </w:pPr>
            <w:proofErr w:type="gramStart"/>
            <w:r w:rsidRPr="001E19F2">
              <w:rPr>
                <w:rFonts w:ascii="Arial" w:hAnsi="Arial" w:cs="Arial"/>
                <w:b/>
                <w:kern w:val="0"/>
                <w:sz w:val="20"/>
                <w:szCs w:val="20"/>
              </w:rPr>
              <w:t>材机</w:t>
            </w:r>
            <w:proofErr w:type="gramEnd"/>
          </w:p>
        </w:tc>
        <w:tc>
          <w:tcPr>
            <w:tcW w:w="1060" w:type="dxa"/>
            <w:tcBorders>
              <w:top w:val="nil"/>
              <w:left w:val="nil"/>
              <w:bottom w:val="nil"/>
              <w:right w:val="nil"/>
            </w:tcBorders>
            <w:shd w:val="clear" w:color="000000" w:fill="FFFFFF"/>
            <w:vAlign w:val="center"/>
            <w:hideMark/>
          </w:tcPr>
          <w:p w:rsidR="005E25A4" w:rsidRPr="001E19F2" w:rsidRDefault="005E25A4" w:rsidP="007410C1">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vAlign w:val="center"/>
            <w:hideMark/>
          </w:tcPr>
          <w:p w:rsidR="005E25A4" w:rsidRPr="001E19F2" w:rsidRDefault="007410C1" w:rsidP="007410C1">
            <w:pPr>
              <w:widowControl/>
              <w:jc w:val="center"/>
              <w:rPr>
                <w:rFonts w:ascii="宋体" w:hAnsi="宋体" w:cs="Arial"/>
                <w:b/>
                <w:bCs/>
                <w:kern w:val="0"/>
                <w:sz w:val="20"/>
                <w:szCs w:val="20"/>
              </w:rPr>
            </w:pPr>
            <w:r w:rsidRPr="001E19F2">
              <w:rPr>
                <w:rFonts w:ascii="宋体" w:hAnsi="宋体" w:cs="Arial"/>
                <w:b/>
                <w:bCs/>
                <w:kern w:val="0"/>
                <w:sz w:val="20"/>
                <w:szCs w:val="20"/>
              </w:rPr>
              <w:t>机关二</w:t>
            </w:r>
          </w:p>
        </w:tc>
        <w:tc>
          <w:tcPr>
            <w:tcW w:w="1060" w:type="dxa"/>
            <w:tcBorders>
              <w:top w:val="nil"/>
              <w:left w:val="nil"/>
              <w:bottom w:val="nil"/>
              <w:right w:val="nil"/>
            </w:tcBorders>
            <w:shd w:val="clear" w:color="000000" w:fill="FFFFFF"/>
            <w:vAlign w:val="center"/>
            <w:hideMark/>
          </w:tcPr>
          <w:p w:rsidR="005E25A4" w:rsidRPr="001E19F2" w:rsidRDefault="007410C1" w:rsidP="007410C1">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vAlign w:val="center"/>
            <w:hideMark/>
          </w:tcPr>
          <w:p w:rsidR="005E25A4" w:rsidRPr="001E19F2" w:rsidRDefault="007410C1" w:rsidP="007410C1">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5E25A4" w:rsidRPr="001E19F2" w:rsidRDefault="007410C1" w:rsidP="007410C1">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auto" w:fill="auto"/>
            <w:noWrap/>
            <w:vAlign w:val="center"/>
            <w:hideMark/>
          </w:tcPr>
          <w:p w:rsidR="005E25A4" w:rsidRPr="001E19F2" w:rsidRDefault="007410C1" w:rsidP="007410C1">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auto" w:fill="auto"/>
            <w:noWrap/>
            <w:vAlign w:val="center"/>
            <w:hideMark/>
          </w:tcPr>
          <w:p w:rsidR="005E25A4" w:rsidRPr="001E19F2" w:rsidRDefault="007410C1" w:rsidP="007410C1">
            <w:pPr>
              <w:widowControl/>
              <w:jc w:val="center"/>
              <w:rPr>
                <w:rFonts w:ascii="Arial" w:hAnsi="Arial" w:cs="Arial"/>
                <w:b/>
                <w:kern w:val="0"/>
                <w:sz w:val="20"/>
                <w:szCs w:val="20"/>
              </w:rPr>
            </w:pPr>
            <w:r w:rsidRPr="001E19F2">
              <w:rPr>
                <w:rFonts w:ascii="Arial" w:hAnsi="Arial" w:cs="Arial"/>
                <w:b/>
                <w:kern w:val="0"/>
                <w:sz w:val="20"/>
                <w:szCs w:val="20"/>
              </w:rPr>
              <w:t>图书馆</w:t>
            </w:r>
          </w:p>
        </w:tc>
      </w:tr>
      <w:tr w:rsidR="005E25A4" w:rsidRPr="001E19F2" w:rsidTr="005E25A4">
        <w:trPr>
          <w:trHeight w:val="252"/>
        </w:trPr>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25A4" w:rsidRPr="001E19F2" w:rsidTr="005E25A4">
        <w:trPr>
          <w:trHeight w:val="360"/>
        </w:trPr>
        <w:tc>
          <w:tcPr>
            <w:tcW w:w="2120" w:type="dxa"/>
            <w:gridSpan w:val="2"/>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第2组</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5E25A4" w:rsidRPr="001E19F2" w:rsidTr="005E25A4">
        <w:trPr>
          <w:trHeight w:val="360"/>
        </w:trPr>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5E25A4" w:rsidRPr="001E19F2" w:rsidRDefault="005E25A4"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7410C1" w:rsidRPr="001E19F2" w:rsidTr="007410C1">
        <w:trPr>
          <w:trHeight w:val="360"/>
        </w:trPr>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bottom"/>
            <w:hideMark/>
          </w:tcPr>
          <w:p w:rsidR="007410C1" w:rsidRPr="001E19F2" w:rsidRDefault="007410C1"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 w:val="20"/>
                <w:szCs w:val="20"/>
              </w:rPr>
            </w:pPr>
            <w:r w:rsidRPr="001E19F2">
              <w:rPr>
                <w:rFonts w:ascii="宋体" w:hAnsi="宋体" w:cs="Arial" w:hint="eastAsia"/>
                <w:b/>
                <w:bCs/>
                <w:kern w:val="0"/>
                <w:sz w:val="20"/>
                <w:szCs w:val="20"/>
              </w:rPr>
              <w:t>邓磊</w:t>
            </w:r>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 w:val="20"/>
                <w:szCs w:val="20"/>
              </w:rPr>
            </w:pPr>
            <w:r w:rsidRPr="001E19F2">
              <w:rPr>
                <w:rFonts w:ascii="宋体" w:hAnsi="宋体" w:cs="Arial" w:hint="eastAsia"/>
                <w:b/>
                <w:bCs/>
                <w:kern w:val="0"/>
                <w:sz w:val="20"/>
                <w:szCs w:val="20"/>
              </w:rPr>
              <w:t>夏宾</w:t>
            </w:r>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 w:val="20"/>
                <w:szCs w:val="20"/>
              </w:rPr>
            </w:pPr>
            <w:r w:rsidRPr="001E19F2">
              <w:rPr>
                <w:rFonts w:ascii="宋体" w:hAnsi="宋体" w:cs="Arial" w:hint="eastAsia"/>
                <w:b/>
                <w:bCs/>
                <w:kern w:val="0"/>
                <w:sz w:val="20"/>
                <w:szCs w:val="20"/>
              </w:rPr>
              <w:t>党</w:t>
            </w:r>
            <w:proofErr w:type="gramStart"/>
            <w:r w:rsidRPr="001E19F2">
              <w:rPr>
                <w:rFonts w:ascii="宋体" w:hAnsi="宋体" w:cs="Arial" w:hint="eastAsia"/>
                <w:b/>
                <w:bCs/>
                <w:kern w:val="0"/>
                <w:sz w:val="20"/>
                <w:szCs w:val="20"/>
              </w:rPr>
              <w:t>浩</w:t>
            </w:r>
            <w:proofErr w:type="gramEnd"/>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 w:val="20"/>
                <w:szCs w:val="20"/>
              </w:rPr>
            </w:pPr>
            <w:r w:rsidRPr="001E19F2">
              <w:rPr>
                <w:rFonts w:ascii="宋体" w:hAnsi="宋体" w:cs="Arial" w:hint="eastAsia"/>
                <w:b/>
                <w:bCs/>
                <w:kern w:val="0"/>
                <w:sz w:val="20"/>
                <w:szCs w:val="20"/>
              </w:rPr>
              <w:t>徐亮</w:t>
            </w:r>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杨帅</w:t>
            </w:r>
            <w:proofErr w:type="gramEnd"/>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 w:val="20"/>
                <w:szCs w:val="20"/>
              </w:rPr>
            </w:pPr>
            <w:r w:rsidRPr="001E19F2">
              <w:rPr>
                <w:rFonts w:ascii="宋体" w:hAnsi="宋体" w:cs="Arial" w:hint="eastAsia"/>
                <w:b/>
                <w:bCs/>
                <w:kern w:val="0"/>
                <w:sz w:val="20"/>
                <w:szCs w:val="20"/>
              </w:rPr>
              <w:t>曹刚</w:t>
            </w:r>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Arial" w:hAnsi="Arial" w:cs="Arial"/>
                <w:b/>
                <w:kern w:val="0"/>
                <w:sz w:val="20"/>
                <w:szCs w:val="20"/>
              </w:rPr>
            </w:pPr>
            <w:r w:rsidRPr="001E19F2">
              <w:rPr>
                <w:rFonts w:ascii="Arial" w:hAnsi="Arial" w:cs="Arial" w:hint="eastAsia"/>
                <w:b/>
                <w:kern w:val="0"/>
                <w:sz w:val="20"/>
                <w:szCs w:val="20"/>
              </w:rPr>
              <w:t>王晨</w:t>
            </w:r>
          </w:p>
        </w:tc>
      </w:tr>
      <w:tr w:rsidR="007410C1" w:rsidRPr="001E19F2" w:rsidTr="007410C1">
        <w:trPr>
          <w:trHeight w:val="360"/>
        </w:trPr>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bottom"/>
            <w:hideMark/>
          </w:tcPr>
          <w:p w:rsidR="007410C1" w:rsidRPr="001E19F2" w:rsidRDefault="007410C1"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 w:val="20"/>
                <w:szCs w:val="20"/>
              </w:rPr>
            </w:pPr>
            <w:r w:rsidRPr="001E19F2">
              <w:rPr>
                <w:rFonts w:ascii="宋体" w:hAnsi="宋体" w:cs="Arial"/>
                <w:b/>
                <w:bCs/>
                <w:kern w:val="0"/>
                <w:sz w:val="20"/>
                <w:szCs w:val="20"/>
              </w:rPr>
              <w:t>食品</w:t>
            </w:r>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艺传</w:t>
            </w:r>
            <w:proofErr w:type="gramEnd"/>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Arial" w:hAnsi="Arial" w:cs="Arial"/>
                <w:b/>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r>
    </w:tbl>
    <w:p w:rsidR="005E25A4" w:rsidRPr="001E19F2" w:rsidRDefault="005E25A4" w:rsidP="005E25A4">
      <w:pPr>
        <w:pStyle w:val="a8"/>
        <w:ind w:left="360" w:firstLineChars="0" w:firstLine="0"/>
        <w:rPr>
          <w:sz w:val="24"/>
          <w:szCs w:val="24"/>
        </w:rPr>
      </w:pPr>
    </w:p>
    <w:p w:rsidR="007410C1" w:rsidRPr="001E19F2" w:rsidRDefault="007410C1" w:rsidP="005E25A4">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7410C1" w:rsidRPr="001E19F2" w:rsidTr="001A7369">
        <w:trPr>
          <w:gridAfter w:val="1"/>
          <w:wAfter w:w="1060" w:type="dxa"/>
          <w:trHeight w:val="312"/>
        </w:trPr>
        <w:tc>
          <w:tcPr>
            <w:tcW w:w="4240" w:type="dxa"/>
            <w:gridSpan w:val="4"/>
            <w:tcBorders>
              <w:top w:val="nil"/>
              <w:left w:val="nil"/>
              <w:bottom w:val="nil"/>
              <w:right w:val="nil"/>
            </w:tcBorders>
            <w:shd w:val="clear" w:color="000000" w:fill="FFFFFF"/>
            <w:hideMark/>
          </w:tcPr>
          <w:p w:rsidR="007410C1" w:rsidRPr="001E19F2" w:rsidRDefault="007410C1" w:rsidP="001E19F2">
            <w:pPr>
              <w:widowControl/>
              <w:ind w:firstLineChars="100" w:firstLine="211"/>
              <w:rPr>
                <w:rFonts w:ascii="宋体" w:hAnsi="宋体" w:cs="Arial"/>
                <w:b/>
                <w:bCs/>
                <w:kern w:val="0"/>
                <w:szCs w:val="21"/>
              </w:rPr>
            </w:pPr>
            <w:r w:rsidRPr="001E19F2">
              <w:rPr>
                <w:rFonts w:ascii="宋体" w:hAnsi="宋体" w:cs="Arial" w:hint="eastAsia"/>
                <w:b/>
                <w:bCs/>
                <w:kern w:val="0"/>
                <w:szCs w:val="21"/>
              </w:rPr>
              <w:t>4、男子中年组100</w:t>
            </w:r>
            <w:r w:rsidR="001148C6">
              <w:rPr>
                <w:rFonts w:ascii="宋体" w:hAnsi="宋体" w:cs="Arial" w:hint="eastAsia"/>
                <w:b/>
                <w:bCs/>
                <w:kern w:val="0"/>
                <w:szCs w:val="21"/>
              </w:rPr>
              <w:t>米</w:t>
            </w:r>
            <w:r w:rsidRPr="001E19F2">
              <w:rPr>
                <w:rFonts w:ascii="宋体" w:hAnsi="宋体" w:cs="Arial" w:hint="eastAsia"/>
                <w:b/>
                <w:bCs/>
                <w:kern w:val="0"/>
                <w:szCs w:val="21"/>
              </w:rPr>
              <w:t>决赛</w:t>
            </w:r>
          </w:p>
        </w:tc>
        <w:tc>
          <w:tcPr>
            <w:tcW w:w="2120" w:type="dxa"/>
            <w:gridSpan w:val="2"/>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Cs w:val="21"/>
              </w:rPr>
            </w:pPr>
            <w:r w:rsidRPr="001E19F2">
              <w:rPr>
                <w:rFonts w:ascii="宋体" w:hAnsi="宋体" w:cs="Arial" w:hint="eastAsia"/>
                <w:b/>
                <w:bCs/>
                <w:kern w:val="0"/>
                <w:szCs w:val="21"/>
              </w:rPr>
              <w:t>11人2组</w:t>
            </w:r>
          </w:p>
        </w:tc>
        <w:tc>
          <w:tcPr>
            <w:tcW w:w="2120" w:type="dxa"/>
            <w:gridSpan w:val="2"/>
            <w:tcBorders>
              <w:top w:val="nil"/>
              <w:left w:val="nil"/>
              <w:bottom w:val="nil"/>
              <w:right w:val="nil"/>
            </w:tcBorders>
            <w:shd w:val="clear" w:color="000000" w:fill="FFFFFF"/>
            <w:vAlign w:val="center"/>
            <w:hideMark/>
          </w:tcPr>
          <w:p w:rsidR="007410C1" w:rsidRPr="001E19F2" w:rsidRDefault="007410C1" w:rsidP="007410C1">
            <w:pPr>
              <w:widowControl/>
              <w:jc w:val="center"/>
              <w:rPr>
                <w:rFonts w:ascii="宋体" w:hAnsi="宋体" w:cs="Arial"/>
                <w:b/>
                <w:bCs/>
                <w:kern w:val="0"/>
                <w:szCs w:val="21"/>
              </w:rPr>
            </w:pPr>
            <w:r w:rsidRPr="001E19F2">
              <w:rPr>
                <w:rFonts w:ascii="宋体" w:hAnsi="宋体" w:cs="Arial" w:hint="eastAsia"/>
                <w:b/>
                <w:bCs/>
                <w:kern w:val="0"/>
                <w:szCs w:val="21"/>
              </w:rPr>
              <w:t xml:space="preserve">     时间:09:15</w:t>
            </w:r>
          </w:p>
        </w:tc>
      </w:tr>
      <w:tr w:rsidR="007410C1" w:rsidRPr="001E19F2" w:rsidTr="001A7369">
        <w:trPr>
          <w:trHeight w:val="360"/>
        </w:trPr>
        <w:tc>
          <w:tcPr>
            <w:tcW w:w="2120" w:type="dxa"/>
            <w:gridSpan w:val="2"/>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410C1" w:rsidRPr="001E19F2" w:rsidTr="001A7369">
        <w:trPr>
          <w:trHeight w:val="360"/>
        </w:trPr>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7410C1" w:rsidRPr="001E19F2" w:rsidTr="001A7369">
        <w:trPr>
          <w:trHeight w:val="360"/>
        </w:trPr>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center"/>
            <w:hideMark/>
          </w:tcPr>
          <w:p w:rsidR="007410C1" w:rsidRPr="001E19F2" w:rsidRDefault="007410C1" w:rsidP="001A7369">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白乔</w:t>
            </w:r>
            <w:proofErr w:type="gramEnd"/>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张仲杰</w:t>
            </w: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孙磊</w:t>
            </w: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房成鑫</w:t>
            </w: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徐振宇</w:t>
            </w:r>
          </w:p>
        </w:tc>
        <w:tc>
          <w:tcPr>
            <w:tcW w:w="1060" w:type="dxa"/>
            <w:tcBorders>
              <w:top w:val="nil"/>
              <w:left w:val="nil"/>
              <w:bottom w:val="nil"/>
              <w:right w:val="nil"/>
            </w:tcBorders>
            <w:shd w:val="clear" w:color="auto" w:fill="auto"/>
            <w:noWrap/>
            <w:vAlign w:val="center"/>
            <w:hideMark/>
          </w:tcPr>
          <w:p w:rsidR="007410C1" w:rsidRPr="001E19F2" w:rsidRDefault="001A736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蔡</w:t>
            </w:r>
            <w:proofErr w:type="gramEnd"/>
            <w:r w:rsidRPr="001E19F2">
              <w:rPr>
                <w:rFonts w:ascii="宋体" w:hAnsi="宋体" w:cs="Arial" w:hint="eastAsia"/>
                <w:b/>
                <w:bCs/>
                <w:kern w:val="0"/>
                <w:sz w:val="20"/>
                <w:szCs w:val="20"/>
              </w:rPr>
              <w:t>海龙</w:t>
            </w:r>
          </w:p>
        </w:tc>
        <w:tc>
          <w:tcPr>
            <w:tcW w:w="1060" w:type="dxa"/>
            <w:tcBorders>
              <w:top w:val="nil"/>
              <w:left w:val="nil"/>
              <w:bottom w:val="nil"/>
              <w:right w:val="nil"/>
            </w:tcBorders>
            <w:shd w:val="clear" w:color="auto" w:fill="auto"/>
            <w:noWrap/>
            <w:vAlign w:val="center"/>
            <w:hideMark/>
          </w:tcPr>
          <w:p w:rsidR="007410C1" w:rsidRPr="001E19F2" w:rsidRDefault="007410C1" w:rsidP="001A7369">
            <w:pPr>
              <w:widowControl/>
              <w:jc w:val="center"/>
              <w:rPr>
                <w:rFonts w:ascii="Arial" w:hAnsi="Arial" w:cs="Arial"/>
                <w:b/>
                <w:kern w:val="0"/>
                <w:sz w:val="20"/>
                <w:szCs w:val="20"/>
              </w:rPr>
            </w:pPr>
          </w:p>
        </w:tc>
      </w:tr>
      <w:tr w:rsidR="007410C1" w:rsidRPr="001E19F2" w:rsidTr="001A7369">
        <w:trPr>
          <w:trHeight w:val="360"/>
        </w:trPr>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center"/>
            <w:hideMark/>
          </w:tcPr>
          <w:p w:rsidR="007410C1" w:rsidRPr="001E19F2" w:rsidRDefault="007410C1" w:rsidP="001A7369">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auto" w:fill="auto"/>
            <w:noWrap/>
            <w:vAlign w:val="center"/>
            <w:hideMark/>
          </w:tcPr>
          <w:p w:rsidR="007410C1" w:rsidRPr="001E19F2" w:rsidRDefault="001A7369" w:rsidP="001A736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艺传</w:t>
            </w:r>
            <w:proofErr w:type="gramEnd"/>
          </w:p>
        </w:tc>
        <w:tc>
          <w:tcPr>
            <w:tcW w:w="1060" w:type="dxa"/>
            <w:tcBorders>
              <w:top w:val="nil"/>
              <w:left w:val="nil"/>
              <w:bottom w:val="nil"/>
              <w:right w:val="nil"/>
            </w:tcBorders>
            <w:shd w:val="clear" w:color="auto" w:fill="auto"/>
            <w:noWrap/>
            <w:vAlign w:val="center"/>
            <w:hideMark/>
          </w:tcPr>
          <w:p w:rsidR="007410C1" w:rsidRPr="001E19F2" w:rsidRDefault="007410C1" w:rsidP="001A7369">
            <w:pPr>
              <w:widowControl/>
              <w:jc w:val="center"/>
              <w:rPr>
                <w:rFonts w:ascii="Arial" w:hAnsi="Arial" w:cs="Arial"/>
                <w:b/>
                <w:kern w:val="0"/>
                <w:sz w:val="20"/>
                <w:szCs w:val="20"/>
              </w:rPr>
            </w:pPr>
          </w:p>
        </w:tc>
      </w:tr>
      <w:tr w:rsidR="007410C1" w:rsidRPr="001E19F2" w:rsidTr="001A7369">
        <w:trPr>
          <w:trHeight w:val="252"/>
        </w:trPr>
        <w:tc>
          <w:tcPr>
            <w:tcW w:w="1060" w:type="dxa"/>
            <w:tcBorders>
              <w:top w:val="nil"/>
              <w:left w:val="nil"/>
              <w:bottom w:val="nil"/>
              <w:right w:val="nil"/>
            </w:tcBorders>
            <w:shd w:val="clear" w:color="000000" w:fill="FFFFFF"/>
            <w:hideMark/>
          </w:tcPr>
          <w:p w:rsidR="007410C1"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p w:rsidR="00731EBF" w:rsidRPr="001E19F2" w:rsidRDefault="00731EBF"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410C1" w:rsidRPr="001E19F2" w:rsidTr="001A7369">
        <w:trPr>
          <w:trHeight w:val="360"/>
        </w:trPr>
        <w:tc>
          <w:tcPr>
            <w:tcW w:w="2120" w:type="dxa"/>
            <w:gridSpan w:val="2"/>
            <w:tcBorders>
              <w:top w:val="nil"/>
              <w:left w:val="nil"/>
              <w:bottom w:val="nil"/>
              <w:right w:val="nil"/>
            </w:tcBorders>
            <w:shd w:val="clear" w:color="000000" w:fill="FFFFFF"/>
            <w:hideMark/>
          </w:tcPr>
          <w:p w:rsidR="00F362B4" w:rsidRDefault="00F362B4" w:rsidP="001A7369">
            <w:pPr>
              <w:widowControl/>
              <w:jc w:val="center"/>
              <w:rPr>
                <w:rFonts w:ascii="宋体" w:hAnsi="宋体" w:cs="Arial"/>
                <w:b/>
                <w:bCs/>
                <w:kern w:val="0"/>
                <w:sz w:val="20"/>
                <w:szCs w:val="20"/>
              </w:rPr>
            </w:pPr>
          </w:p>
          <w:p w:rsidR="007410C1" w:rsidRPr="001E19F2" w:rsidRDefault="007410C1"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第2组</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410C1" w:rsidRPr="001E19F2" w:rsidTr="001A7369">
        <w:trPr>
          <w:trHeight w:val="360"/>
        </w:trPr>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7410C1" w:rsidRPr="001E19F2" w:rsidTr="001A7369">
        <w:trPr>
          <w:trHeight w:val="360"/>
        </w:trPr>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bottom"/>
            <w:hideMark/>
          </w:tcPr>
          <w:p w:rsidR="007410C1" w:rsidRPr="001E19F2" w:rsidRDefault="007410C1"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景艳龙</w:t>
            </w:r>
            <w:proofErr w:type="gramEnd"/>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韩军</w:t>
            </w: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李春兵</w:t>
            </w:r>
            <w:proofErr w:type="gramEnd"/>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罗玉波</w:t>
            </w: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王真</w:t>
            </w:r>
          </w:p>
        </w:tc>
        <w:tc>
          <w:tcPr>
            <w:tcW w:w="1060" w:type="dxa"/>
            <w:tcBorders>
              <w:top w:val="nil"/>
              <w:left w:val="nil"/>
              <w:bottom w:val="nil"/>
              <w:right w:val="nil"/>
            </w:tcBorders>
            <w:shd w:val="clear" w:color="000000" w:fill="FFFFFF"/>
            <w:vAlign w:val="center"/>
            <w:hideMark/>
          </w:tcPr>
          <w:p w:rsidR="007410C1" w:rsidRPr="001E19F2" w:rsidRDefault="007410C1"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vAlign w:val="center"/>
            <w:hideMark/>
          </w:tcPr>
          <w:p w:rsidR="007410C1" w:rsidRPr="001E19F2" w:rsidRDefault="007410C1" w:rsidP="001A7369">
            <w:pPr>
              <w:widowControl/>
              <w:jc w:val="center"/>
              <w:rPr>
                <w:rFonts w:ascii="Arial" w:hAnsi="Arial" w:cs="Arial"/>
                <w:b/>
                <w:kern w:val="0"/>
                <w:sz w:val="20"/>
                <w:szCs w:val="20"/>
              </w:rPr>
            </w:pPr>
          </w:p>
        </w:tc>
      </w:tr>
      <w:tr w:rsidR="007410C1" w:rsidRPr="001E19F2" w:rsidTr="001A7369">
        <w:trPr>
          <w:trHeight w:val="360"/>
        </w:trPr>
        <w:tc>
          <w:tcPr>
            <w:tcW w:w="1060" w:type="dxa"/>
            <w:tcBorders>
              <w:top w:val="nil"/>
              <w:left w:val="nil"/>
              <w:bottom w:val="nil"/>
              <w:right w:val="nil"/>
            </w:tcBorders>
            <w:shd w:val="clear" w:color="000000" w:fill="FFFFFF"/>
            <w:hideMark/>
          </w:tcPr>
          <w:p w:rsidR="007410C1" w:rsidRPr="001E19F2" w:rsidRDefault="007410C1"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bottom"/>
            <w:hideMark/>
          </w:tcPr>
          <w:p w:rsidR="007410C1" w:rsidRPr="001E19F2" w:rsidRDefault="007410C1"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7410C1"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商院</w:t>
            </w:r>
          </w:p>
        </w:tc>
        <w:tc>
          <w:tcPr>
            <w:tcW w:w="1060" w:type="dxa"/>
            <w:tcBorders>
              <w:top w:val="nil"/>
              <w:left w:val="nil"/>
              <w:bottom w:val="nil"/>
              <w:right w:val="nil"/>
            </w:tcBorders>
            <w:shd w:val="clear" w:color="000000" w:fill="FFFFFF"/>
            <w:vAlign w:val="center"/>
            <w:hideMark/>
          </w:tcPr>
          <w:p w:rsidR="007410C1" w:rsidRPr="001E19F2" w:rsidRDefault="007410C1"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vAlign w:val="center"/>
            <w:hideMark/>
          </w:tcPr>
          <w:p w:rsidR="007410C1" w:rsidRPr="001E19F2" w:rsidRDefault="007410C1" w:rsidP="001A7369">
            <w:pPr>
              <w:widowControl/>
              <w:jc w:val="center"/>
              <w:rPr>
                <w:rFonts w:ascii="Arial" w:hAnsi="Arial" w:cs="Arial"/>
                <w:b/>
                <w:kern w:val="0"/>
                <w:sz w:val="20"/>
                <w:szCs w:val="20"/>
              </w:rPr>
            </w:pPr>
          </w:p>
        </w:tc>
      </w:tr>
    </w:tbl>
    <w:p w:rsidR="007410C1" w:rsidRDefault="007410C1" w:rsidP="005E25A4">
      <w:pPr>
        <w:pStyle w:val="a8"/>
        <w:ind w:left="360" w:firstLineChars="0" w:firstLine="0"/>
        <w:rPr>
          <w:sz w:val="24"/>
          <w:szCs w:val="24"/>
        </w:rPr>
      </w:pPr>
    </w:p>
    <w:p w:rsidR="00F362B4" w:rsidRPr="001E19F2" w:rsidRDefault="00F362B4" w:rsidP="005E25A4">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1A7369" w:rsidRPr="001E19F2" w:rsidTr="001A7369">
        <w:trPr>
          <w:gridAfter w:val="1"/>
          <w:wAfter w:w="1060" w:type="dxa"/>
          <w:trHeight w:val="312"/>
        </w:trPr>
        <w:tc>
          <w:tcPr>
            <w:tcW w:w="4240" w:type="dxa"/>
            <w:gridSpan w:val="4"/>
            <w:tcBorders>
              <w:top w:val="nil"/>
              <w:left w:val="nil"/>
              <w:bottom w:val="nil"/>
              <w:right w:val="nil"/>
            </w:tcBorders>
            <w:shd w:val="clear" w:color="000000" w:fill="FFFFFF"/>
            <w:hideMark/>
          </w:tcPr>
          <w:p w:rsidR="001A7369" w:rsidRPr="001E19F2" w:rsidRDefault="001A7369" w:rsidP="001E19F2">
            <w:pPr>
              <w:widowControl/>
              <w:ind w:firstLineChars="100" w:firstLine="211"/>
              <w:rPr>
                <w:rFonts w:ascii="宋体" w:hAnsi="宋体" w:cs="Arial"/>
                <w:b/>
                <w:bCs/>
                <w:kern w:val="0"/>
                <w:szCs w:val="21"/>
              </w:rPr>
            </w:pPr>
            <w:r w:rsidRPr="001E19F2">
              <w:rPr>
                <w:rFonts w:ascii="宋体" w:hAnsi="宋体" w:cs="Arial" w:hint="eastAsia"/>
                <w:b/>
                <w:bCs/>
                <w:kern w:val="0"/>
                <w:szCs w:val="21"/>
              </w:rPr>
              <w:t>5、女子青年组100</w:t>
            </w:r>
            <w:r w:rsidR="001148C6">
              <w:rPr>
                <w:rFonts w:ascii="宋体" w:hAnsi="宋体" w:cs="Arial" w:hint="eastAsia"/>
                <w:b/>
                <w:bCs/>
                <w:kern w:val="0"/>
                <w:szCs w:val="21"/>
              </w:rPr>
              <w:t>米</w:t>
            </w:r>
            <w:r w:rsidRPr="001E19F2">
              <w:rPr>
                <w:rFonts w:ascii="宋体" w:hAnsi="宋体" w:cs="Arial" w:hint="eastAsia"/>
                <w:b/>
                <w:bCs/>
                <w:kern w:val="0"/>
                <w:szCs w:val="21"/>
              </w:rPr>
              <w:t>决赛</w:t>
            </w:r>
          </w:p>
        </w:tc>
        <w:tc>
          <w:tcPr>
            <w:tcW w:w="2120" w:type="dxa"/>
            <w:gridSpan w:val="2"/>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Cs w:val="21"/>
              </w:rPr>
            </w:pPr>
            <w:r w:rsidRPr="001E19F2">
              <w:rPr>
                <w:rFonts w:ascii="宋体" w:hAnsi="宋体" w:cs="Arial" w:hint="eastAsia"/>
                <w:b/>
                <w:bCs/>
                <w:kern w:val="0"/>
                <w:szCs w:val="21"/>
              </w:rPr>
              <w:t>6人1组</w:t>
            </w:r>
          </w:p>
        </w:tc>
        <w:tc>
          <w:tcPr>
            <w:tcW w:w="2120" w:type="dxa"/>
            <w:gridSpan w:val="2"/>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Cs w:val="21"/>
              </w:rPr>
            </w:pPr>
            <w:r w:rsidRPr="001E19F2">
              <w:rPr>
                <w:rFonts w:ascii="宋体" w:hAnsi="宋体" w:cs="Arial" w:hint="eastAsia"/>
                <w:b/>
                <w:bCs/>
                <w:kern w:val="0"/>
                <w:szCs w:val="21"/>
              </w:rPr>
              <w:t xml:space="preserve">     时间:09:20</w:t>
            </w:r>
          </w:p>
        </w:tc>
      </w:tr>
      <w:tr w:rsidR="001A7369" w:rsidRPr="001E19F2" w:rsidTr="001A7369">
        <w:trPr>
          <w:trHeight w:val="360"/>
        </w:trPr>
        <w:tc>
          <w:tcPr>
            <w:tcW w:w="2120" w:type="dxa"/>
            <w:gridSpan w:val="2"/>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1A7369" w:rsidRPr="001E19F2" w:rsidTr="001A7369">
        <w:trPr>
          <w:trHeight w:val="360"/>
        </w:trPr>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1A7369" w:rsidRPr="001E19F2" w:rsidTr="001A7369">
        <w:trPr>
          <w:trHeight w:val="360"/>
        </w:trPr>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center"/>
            <w:hideMark/>
          </w:tcPr>
          <w:p w:rsidR="001A7369" w:rsidRPr="001E19F2" w:rsidRDefault="001A7369" w:rsidP="001A7369">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谢雪燕</w:t>
            </w:r>
            <w:proofErr w:type="gramEnd"/>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郭娜</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付婕</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周广艳</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李艳春</w:t>
            </w:r>
          </w:p>
        </w:tc>
        <w:tc>
          <w:tcPr>
            <w:tcW w:w="1060" w:type="dxa"/>
            <w:tcBorders>
              <w:top w:val="nil"/>
              <w:left w:val="nil"/>
              <w:bottom w:val="nil"/>
              <w:right w:val="nil"/>
            </w:tcBorders>
            <w:shd w:val="clear" w:color="auto" w:fill="auto"/>
            <w:noWrap/>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张瑄</w:t>
            </w:r>
          </w:p>
        </w:tc>
        <w:tc>
          <w:tcPr>
            <w:tcW w:w="1060" w:type="dxa"/>
            <w:tcBorders>
              <w:top w:val="nil"/>
              <w:left w:val="nil"/>
              <w:bottom w:val="nil"/>
              <w:right w:val="nil"/>
            </w:tcBorders>
            <w:shd w:val="clear" w:color="auto" w:fill="auto"/>
            <w:noWrap/>
            <w:vAlign w:val="center"/>
            <w:hideMark/>
          </w:tcPr>
          <w:p w:rsidR="001A7369" w:rsidRPr="001E19F2" w:rsidRDefault="001A7369" w:rsidP="001A7369">
            <w:pPr>
              <w:widowControl/>
              <w:jc w:val="center"/>
              <w:rPr>
                <w:rFonts w:ascii="Arial" w:hAnsi="Arial" w:cs="Arial"/>
                <w:b/>
                <w:kern w:val="0"/>
                <w:sz w:val="20"/>
                <w:szCs w:val="20"/>
              </w:rPr>
            </w:pPr>
          </w:p>
        </w:tc>
      </w:tr>
      <w:tr w:rsidR="001A7369" w:rsidRPr="001E19F2" w:rsidTr="001A7369">
        <w:trPr>
          <w:trHeight w:val="360"/>
        </w:trPr>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center"/>
            <w:hideMark/>
          </w:tcPr>
          <w:p w:rsidR="001A7369" w:rsidRPr="001E19F2" w:rsidRDefault="001A7369" w:rsidP="001A7369">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商院</w:t>
            </w:r>
          </w:p>
        </w:tc>
        <w:tc>
          <w:tcPr>
            <w:tcW w:w="1060" w:type="dxa"/>
            <w:tcBorders>
              <w:top w:val="nil"/>
              <w:left w:val="nil"/>
              <w:bottom w:val="nil"/>
              <w:right w:val="nil"/>
            </w:tcBorders>
            <w:shd w:val="clear" w:color="auto" w:fill="auto"/>
            <w:noWrap/>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图书馆</w:t>
            </w:r>
          </w:p>
        </w:tc>
        <w:tc>
          <w:tcPr>
            <w:tcW w:w="1060" w:type="dxa"/>
            <w:tcBorders>
              <w:top w:val="nil"/>
              <w:left w:val="nil"/>
              <w:bottom w:val="nil"/>
              <w:right w:val="nil"/>
            </w:tcBorders>
            <w:shd w:val="clear" w:color="auto" w:fill="auto"/>
            <w:noWrap/>
            <w:vAlign w:val="center"/>
            <w:hideMark/>
          </w:tcPr>
          <w:p w:rsidR="001A7369" w:rsidRPr="001E19F2" w:rsidRDefault="001A7369" w:rsidP="001A7369">
            <w:pPr>
              <w:widowControl/>
              <w:jc w:val="center"/>
              <w:rPr>
                <w:rFonts w:ascii="Arial" w:hAnsi="Arial" w:cs="Arial"/>
                <w:b/>
                <w:kern w:val="0"/>
                <w:sz w:val="20"/>
                <w:szCs w:val="20"/>
              </w:rPr>
            </w:pPr>
          </w:p>
        </w:tc>
      </w:tr>
    </w:tbl>
    <w:p w:rsidR="001A7369" w:rsidRPr="001E19F2" w:rsidRDefault="001A7369" w:rsidP="005E25A4">
      <w:pPr>
        <w:pStyle w:val="a8"/>
        <w:ind w:left="360" w:firstLineChars="0" w:firstLine="0"/>
        <w:rPr>
          <w:sz w:val="24"/>
          <w:szCs w:val="24"/>
        </w:rPr>
      </w:pPr>
    </w:p>
    <w:p w:rsidR="001A7369" w:rsidRPr="001E19F2" w:rsidRDefault="001A7369" w:rsidP="005E25A4">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1A7369" w:rsidRPr="001E19F2" w:rsidTr="001A7369">
        <w:trPr>
          <w:gridAfter w:val="1"/>
          <w:wAfter w:w="1060" w:type="dxa"/>
          <w:trHeight w:val="312"/>
        </w:trPr>
        <w:tc>
          <w:tcPr>
            <w:tcW w:w="4240" w:type="dxa"/>
            <w:gridSpan w:val="4"/>
            <w:tcBorders>
              <w:top w:val="nil"/>
              <w:left w:val="nil"/>
              <w:bottom w:val="nil"/>
              <w:right w:val="nil"/>
            </w:tcBorders>
            <w:shd w:val="clear" w:color="000000" w:fill="FFFFFF"/>
            <w:hideMark/>
          </w:tcPr>
          <w:p w:rsidR="001A7369" w:rsidRPr="001E19F2" w:rsidRDefault="001A7369" w:rsidP="001E19F2">
            <w:pPr>
              <w:widowControl/>
              <w:ind w:firstLineChars="100" w:firstLine="211"/>
              <w:rPr>
                <w:rFonts w:ascii="宋体" w:hAnsi="宋体" w:cs="Arial"/>
                <w:b/>
                <w:bCs/>
                <w:kern w:val="0"/>
                <w:szCs w:val="21"/>
              </w:rPr>
            </w:pPr>
            <w:r w:rsidRPr="001E19F2">
              <w:rPr>
                <w:rFonts w:ascii="宋体" w:hAnsi="宋体" w:cs="Arial" w:hint="eastAsia"/>
                <w:b/>
                <w:bCs/>
                <w:kern w:val="0"/>
                <w:szCs w:val="21"/>
              </w:rPr>
              <w:t>6、女子中年组100</w:t>
            </w:r>
            <w:r w:rsidR="001148C6">
              <w:rPr>
                <w:rFonts w:ascii="宋体" w:hAnsi="宋体" w:cs="Arial" w:hint="eastAsia"/>
                <w:b/>
                <w:bCs/>
                <w:kern w:val="0"/>
                <w:szCs w:val="21"/>
              </w:rPr>
              <w:t>米</w:t>
            </w:r>
            <w:r w:rsidRPr="001E19F2">
              <w:rPr>
                <w:rFonts w:ascii="宋体" w:hAnsi="宋体" w:cs="Arial" w:hint="eastAsia"/>
                <w:b/>
                <w:bCs/>
                <w:kern w:val="0"/>
                <w:szCs w:val="21"/>
              </w:rPr>
              <w:t>决赛</w:t>
            </w:r>
          </w:p>
        </w:tc>
        <w:tc>
          <w:tcPr>
            <w:tcW w:w="2120" w:type="dxa"/>
            <w:gridSpan w:val="2"/>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Cs w:val="21"/>
              </w:rPr>
            </w:pPr>
            <w:r w:rsidRPr="001E19F2">
              <w:rPr>
                <w:rFonts w:ascii="宋体" w:hAnsi="宋体" w:cs="Arial" w:hint="eastAsia"/>
                <w:b/>
                <w:bCs/>
                <w:kern w:val="0"/>
                <w:szCs w:val="21"/>
              </w:rPr>
              <w:t>5人1组</w:t>
            </w:r>
          </w:p>
        </w:tc>
        <w:tc>
          <w:tcPr>
            <w:tcW w:w="2120" w:type="dxa"/>
            <w:gridSpan w:val="2"/>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Cs w:val="21"/>
              </w:rPr>
            </w:pPr>
            <w:r w:rsidRPr="001E19F2">
              <w:rPr>
                <w:rFonts w:ascii="宋体" w:hAnsi="宋体" w:cs="Arial" w:hint="eastAsia"/>
                <w:b/>
                <w:bCs/>
                <w:kern w:val="0"/>
                <w:szCs w:val="21"/>
              </w:rPr>
              <w:t xml:space="preserve">     时间:09:25</w:t>
            </w:r>
          </w:p>
        </w:tc>
      </w:tr>
      <w:tr w:rsidR="001A7369" w:rsidRPr="001E19F2" w:rsidTr="001A7369">
        <w:trPr>
          <w:trHeight w:val="360"/>
        </w:trPr>
        <w:tc>
          <w:tcPr>
            <w:tcW w:w="2120" w:type="dxa"/>
            <w:gridSpan w:val="2"/>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1A7369" w:rsidRPr="001E19F2" w:rsidTr="001A7369">
        <w:trPr>
          <w:trHeight w:val="360"/>
        </w:trPr>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1A7369" w:rsidRPr="001E19F2" w:rsidTr="001A7369">
        <w:trPr>
          <w:trHeight w:val="360"/>
        </w:trPr>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center"/>
            <w:hideMark/>
          </w:tcPr>
          <w:p w:rsidR="001A7369" w:rsidRPr="001E19F2" w:rsidRDefault="001A7369" w:rsidP="001A7369">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李田华</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朱艳新</w:t>
            </w:r>
            <w:proofErr w:type="gramEnd"/>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王妍婷</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高扬</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史明霞</w:t>
            </w:r>
          </w:p>
        </w:tc>
        <w:tc>
          <w:tcPr>
            <w:tcW w:w="1060" w:type="dxa"/>
            <w:tcBorders>
              <w:top w:val="nil"/>
              <w:left w:val="nil"/>
              <w:bottom w:val="nil"/>
              <w:right w:val="nil"/>
            </w:tcBorders>
            <w:shd w:val="clear" w:color="auto" w:fill="auto"/>
            <w:noWrap/>
            <w:vAlign w:val="center"/>
            <w:hideMark/>
          </w:tcPr>
          <w:p w:rsidR="001A7369" w:rsidRPr="001E19F2" w:rsidRDefault="001A736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1A7369" w:rsidRPr="001E19F2" w:rsidRDefault="001A7369" w:rsidP="001A7369">
            <w:pPr>
              <w:widowControl/>
              <w:jc w:val="center"/>
              <w:rPr>
                <w:rFonts w:ascii="Arial" w:hAnsi="Arial" w:cs="Arial"/>
                <w:b/>
                <w:kern w:val="0"/>
                <w:sz w:val="20"/>
                <w:szCs w:val="20"/>
              </w:rPr>
            </w:pPr>
          </w:p>
        </w:tc>
      </w:tr>
      <w:tr w:rsidR="001A7369" w:rsidRPr="001E19F2" w:rsidTr="001A7369">
        <w:trPr>
          <w:trHeight w:val="360"/>
        </w:trPr>
        <w:tc>
          <w:tcPr>
            <w:tcW w:w="1060" w:type="dxa"/>
            <w:tcBorders>
              <w:top w:val="nil"/>
              <w:left w:val="nil"/>
              <w:bottom w:val="nil"/>
              <w:right w:val="nil"/>
            </w:tcBorders>
            <w:shd w:val="clear" w:color="000000" w:fill="FFFFFF"/>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center"/>
            <w:hideMark/>
          </w:tcPr>
          <w:p w:rsidR="001A7369" w:rsidRPr="001E19F2" w:rsidRDefault="001A7369" w:rsidP="001A7369">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法</w:t>
            </w:r>
            <w:r w:rsidR="00842F37">
              <w:rPr>
                <w:rFonts w:ascii="宋体" w:hAnsi="宋体" w:cs="Arial" w:hint="eastAsia"/>
                <w:b/>
                <w:bCs/>
                <w:kern w:val="0"/>
                <w:sz w:val="20"/>
                <w:szCs w:val="20"/>
              </w:rPr>
              <w:t>学</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auto" w:fill="auto"/>
            <w:noWrap/>
            <w:vAlign w:val="center"/>
            <w:hideMark/>
          </w:tcPr>
          <w:p w:rsidR="001A7369" w:rsidRPr="001E19F2" w:rsidRDefault="001A736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1A7369" w:rsidRPr="001E19F2" w:rsidRDefault="001A7369" w:rsidP="001A7369">
            <w:pPr>
              <w:widowControl/>
              <w:jc w:val="center"/>
              <w:rPr>
                <w:rFonts w:ascii="Arial" w:hAnsi="Arial" w:cs="Arial"/>
                <w:b/>
                <w:kern w:val="0"/>
                <w:sz w:val="20"/>
                <w:szCs w:val="20"/>
              </w:rPr>
            </w:pPr>
          </w:p>
        </w:tc>
      </w:tr>
    </w:tbl>
    <w:p w:rsidR="001A7369" w:rsidRPr="001E19F2" w:rsidRDefault="001A7369" w:rsidP="005E25A4">
      <w:pPr>
        <w:pStyle w:val="a8"/>
        <w:ind w:left="360" w:firstLineChars="0" w:firstLine="0"/>
        <w:rPr>
          <w:sz w:val="24"/>
          <w:szCs w:val="24"/>
        </w:rPr>
      </w:pPr>
    </w:p>
    <w:p w:rsidR="001A7369" w:rsidRPr="001E19F2" w:rsidRDefault="001A7369" w:rsidP="005E25A4">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1A7369" w:rsidRPr="001E19F2" w:rsidTr="001A7369">
        <w:trPr>
          <w:trHeight w:val="399"/>
        </w:trPr>
        <w:tc>
          <w:tcPr>
            <w:tcW w:w="2120" w:type="dxa"/>
            <w:gridSpan w:val="2"/>
            <w:tcBorders>
              <w:top w:val="nil"/>
              <w:left w:val="nil"/>
              <w:bottom w:val="nil"/>
              <w:right w:val="nil"/>
            </w:tcBorders>
            <w:shd w:val="clear" w:color="auto" w:fill="auto"/>
            <w:vAlign w:val="center"/>
            <w:hideMark/>
          </w:tcPr>
          <w:p w:rsidR="001A7369" w:rsidRPr="001E19F2" w:rsidRDefault="001A7369" w:rsidP="001E19F2">
            <w:pPr>
              <w:widowControl/>
              <w:ind w:firstLineChars="100" w:firstLine="211"/>
              <w:rPr>
                <w:rFonts w:ascii="宋体" w:hAnsi="宋体" w:cs="Arial"/>
                <w:b/>
                <w:bCs/>
                <w:kern w:val="0"/>
                <w:szCs w:val="21"/>
              </w:rPr>
            </w:pPr>
            <w:r w:rsidRPr="001E19F2">
              <w:rPr>
                <w:rFonts w:ascii="宋体" w:hAnsi="宋体" w:cs="Arial" w:hint="eastAsia"/>
                <w:b/>
                <w:bCs/>
                <w:kern w:val="0"/>
                <w:szCs w:val="21"/>
              </w:rPr>
              <w:t>7、女子</w:t>
            </w:r>
          </w:p>
        </w:tc>
        <w:tc>
          <w:tcPr>
            <w:tcW w:w="2120" w:type="dxa"/>
            <w:gridSpan w:val="2"/>
            <w:tcBorders>
              <w:top w:val="nil"/>
              <w:left w:val="nil"/>
              <w:bottom w:val="nil"/>
              <w:right w:val="nil"/>
            </w:tcBorders>
            <w:shd w:val="clear" w:color="auto" w:fill="auto"/>
            <w:vAlign w:val="center"/>
            <w:hideMark/>
          </w:tcPr>
          <w:p w:rsidR="001A7369" w:rsidRPr="001E19F2" w:rsidRDefault="001A7369" w:rsidP="001A7369">
            <w:pPr>
              <w:widowControl/>
              <w:jc w:val="center"/>
              <w:rPr>
                <w:rFonts w:ascii="宋体" w:hAnsi="宋体" w:cs="Arial"/>
                <w:b/>
                <w:bCs/>
                <w:kern w:val="0"/>
                <w:szCs w:val="21"/>
              </w:rPr>
            </w:pPr>
            <w:r w:rsidRPr="001E19F2">
              <w:rPr>
                <w:rFonts w:ascii="宋体" w:hAnsi="宋体" w:cs="Arial" w:hint="eastAsia"/>
                <w:b/>
                <w:bCs/>
                <w:kern w:val="0"/>
                <w:szCs w:val="21"/>
              </w:rPr>
              <w:t>女子1500米决赛</w:t>
            </w:r>
          </w:p>
        </w:tc>
        <w:tc>
          <w:tcPr>
            <w:tcW w:w="2120" w:type="dxa"/>
            <w:gridSpan w:val="2"/>
            <w:tcBorders>
              <w:top w:val="nil"/>
              <w:left w:val="nil"/>
              <w:bottom w:val="nil"/>
              <w:right w:val="nil"/>
            </w:tcBorders>
            <w:shd w:val="clear" w:color="auto" w:fill="auto"/>
            <w:vAlign w:val="center"/>
            <w:hideMark/>
          </w:tcPr>
          <w:p w:rsidR="001A7369" w:rsidRPr="001E19F2" w:rsidRDefault="00F65DE7" w:rsidP="00D20658">
            <w:pPr>
              <w:widowControl/>
              <w:jc w:val="center"/>
              <w:rPr>
                <w:rFonts w:ascii="宋体" w:hAnsi="宋体" w:cs="Arial"/>
                <w:b/>
                <w:bCs/>
                <w:kern w:val="0"/>
                <w:szCs w:val="21"/>
              </w:rPr>
            </w:pPr>
            <w:r>
              <w:rPr>
                <w:rFonts w:ascii="宋体" w:hAnsi="宋体" w:cs="Arial" w:hint="eastAsia"/>
                <w:b/>
                <w:bCs/>
                <w:kern w:val="0"/>
                <w:szCs w:val="21"/>
              </w:rPr>
              <w:t>21</w:t>
            </w:r>
            <w:r w:rsidR="001A7369" w:rsidRPr="001E19F2">
              <w:rPr>
                <w:rFonts w:ascii="宋体" w:hAnsi="宋体" w:cs="Arial" w:hint="eastAsia"/>
                <w:b/>
                <w:bCs/>
                <w:kern w:val="0"/>
                <w:szCs w:val="21"/>
              </w:rPr>
              <w:t>人</w:t>
            </w:r>
            <w:r w:rsidR="00D20658">
              <w:rPr>
                <w:rFonts w:ascii="宋体" w:hAnsi="宋体" w:cs="Arial" w:hint="eastAsia"/>
                <w:b/>
                <w:bCs/>
                <w:kern w:val="0"/>
                <w:szCs w:val="21"/>
              </w:rPr>
              <w:t>2</w:t>
            </w:r>
            <w:r w:rsidR="001A7369" w:rsidRPr="001E19F2">
              <w:rPr>
                <w:rFonts w:ascii="宋体" w:hAnsi="宋体" w:cs="Arial" w:hint="eastAsia"/>
                <w:b/>
                <w:bCs/>
                <w:kern w:val="0"/>
                <w:szCs w:val="21"/>
              </w:rPr>
              <w:t>组</w:t>
            </w:r>
          </w:p>
        </w:tc>
        <w:tc>
          <w:tcPr>
            <w:tcW w:w="2120" w:type="dxa"/>
            <w:gridSpan w:val="2"/>
            <w:tcBorders>
              <w:top w:val="nil"/>
              <w:left w:val="nil"/>
              <w:bottom w:val="nil"/>
              <w:right w:val="nil"/>
            </w:tcBorders>
            <w:shd w:val="clear" w:color="auto" w:fill="auto"/>
            <w:vAlign w:val="center"/>
            <w:hideMark/>
          </w:tcPr>
          <w:p w:rsidR="001A7369" w:rsidRPr="001E19F2" w:rsidRDefault="001E19F2" w:rsidP="001A7369">
            <w:pPr>
              <w:widowControl/>
              <w:jc w:val="center"/>
              <w:rPr>
                <w:rFonts w:ascii="宋体" w:hAnsi="宋体" w:cs="Arial"/>
                <w:b/>
                <w:bCs/>
                <w:kern w:val="0"/>
                <w:szCs w:val="21"/>
              </w:rPr>
            </w:pPr>
            <w:r>
              <w:rPr>
                <w:rFonts w:ascii="宋体" w:hAnsi="宋体" w:cs="Arial" w:hint="eastAsia"/>
                <w:b/>
                <w:bCs/>
                <w:kern w:val="0"/>
                <w:szCs w:val="21"/>
              </w:rPr>
              <w:t xml:space="preserve">    </w:t>
            </w:r>
            <w:r w:rsidR="001A7369" w:rsidRPr="001E19F2">
              <w:rPr>
                <w:rFonts w:ascii="宋体" w:hAnsi="宋体" w:cs="Arial" w:hint="eastAsia"/>
                <w:b/>
                <w:bCs/>
                <w:kern w:val="0"/>
                <w:szCs w:val="21"/>
              </w:rPr>
              <w:t>时间:09:30</w:t>
            </w: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p>
        </w:tc>
      </w:tr>
      <w:tr w:rsidR="001A7369" w:rsidRPr="001E19F2" w:rsidTr="001A7369">
        <w:trPr>
          <w:trHeight w:val="360"/>
        </w:trPr>
        <w:tc>
          <w:tcPr>
            <w:tcW w:w="2120" w:type="dxa"/>
            <w:gridSpan w:val="2"/>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p>
        </w:tc>
      </w:tr>
      <w:tr w:rsidR="001A7369" w:rsidRPr="001E19F2" w:rsidTr="001A7369">
        <w:trPr>
          <w:trHeight w:val="360"/>
        </w:trPr>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auto" w:fill="auto"/>
            <w:hideMark/>
          </w:tcPr>
          <w:p w:rsidR="001A7369" w:rsidRPr="001E19F2" w:rsidRDefault="001A736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hideMark/>
          </w:tcPr>
          <w:p w:rsidR="00964B79" w:rsidRPr="001E19F2" w:rsidRDefault="00964B79" w:rsidP="00D30D37">
            <w:pPr>
              <w:widowControl/>
              <w:jc w:val="center"/>
              <w:rPr>
                <w:rFonts w:ascii="宋体" w:hAnsi="宋体" w:cs="Arial"/>
                <w:b/>
                <w:bCs/>
                <w:kern w:val="0"/>
                <w:sz w:val="20"/>
                <w:szCs w:val="20"/>
              </w:rPr>
            </w:pPr>
            <w:r w:rsidRPr="001E19F2">
              <w:rPr>
                <w:rFonts w:ascii="宋体" w:hAnsi="宋体" w:cs="Arial" w:hint="eastAsia"/>
                <w:b/>
                <w:bCs/>
                <w:kern w:val="0"/>
                <w:sz w:val="20"/>
                <w:szCs w:val="20"/>
              </w:rPr>
              <w:t>11</w:t>
            </w:r>
            <w:r w:rsidR="00D30D37">
              <w:rPr>
                <w:rFonts w:ascii="宋体" w:hAnsi="宋体" w:cs="Arial" w:hint="eastAsia"/>
                <w:b/>
                <w:bCs/>
                <w:kern w:val="0"/>
                <w:sz w:val="20"/>
                <w:szCs w:val="20"/>
              </w:rPr>
              <w:t>54</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1223</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1420</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1509</w:t>
            </w:r>
          </w:p>
        </w:tc>
        <w:tc>
          <w:tcPr>
            <w:tcW w:w="1060" w:type="dxa"/>
            <w:tcBorders>
              <w:top w:val="nil"/>
              <w:left w:val="nil"/>
              <w:bottom w:val="nil"/>
              <w:right w:val="nil"/>
            </w:tcBorders>
            <w:shd w:val="clear" w:color="auto" w:fill="auto"/>
            <w:hideMark/>
          </w:tcPr>
          <w:p w:rsidR="00964B79" w:rsidRPr="001E19F2" w:rsidRDefault="00964B79"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1443</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1330</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1622</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1332</w:t>
            </w:r>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hideMark/>
          </w:tcPr>
          <w:p w:rsidR="00964B79" w:rsidRPr="001E19F2" w:rsidRDefault="00DE46B7" w:rsidP="001A7369">
            <w:pPr>
              <w:widowControl/>
              <w:jc w:val="center"/>
              <w:rPr>
                <w:rFonts w:ascii="宋体" w:hAnsi="宋体" w:cs="Arial"/>
                <w:b/>
                <w:bCs/>
                <w:kern w:val="0"/>
                <w:sz w:val="20"/>
                <w:szCs w:val="20"/>
              </w:rPr>
            </w:pPr>
            <w:proofErr w:type="gramStart"/>
            <w:r>
              <w:rPr>
                <w:rFonts w:ascii="宋体" w:hAnsi="宋体" w:cs="Arial" w:hint="eastAsia"/>
                <w:b/>
                <w:bCs/>
                <w:kern w:val="0"/>
                <w:sz w:val="20"/>
                <w:szCs w:val="20"/>
              </w:rPr>
              <w:t>曹季林</w:t>
            </w:r>
            <w:proofErr w:type="gramEnd"/>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李世茹</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朱梦祺</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赵辉</w:t>
            </w:r>
          </w:p>
        </w:tc>
        <w:tc>
          <w:tcPr>
            <w:tcW w:w="1060" w:type="dxa"/>
            <w:tcBorders>
              <w:top w:val="nil"/>
              <w:left w:val="nil"/>
              <w:bottom w:val="nil"/>
              <w:right w:val="nil"/>
            </w:tcBorders>
            <w:shd w:val="clear" w:color="auto" w:fill="auto"/>
            <w:hideMark/>
          </w:tcPr>
          <w:p w:rsidR="00964B79" w:rsidRPr="001E19F2" w:rsidRDefault="00964B79"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古丽仙</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刘京宇</w:t>
            </w:r>
            <w:proofErr w:type="gramEnd"/>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房昕</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王盟</w:t>
            </w:r>
            <w:proofErr w:type="gramEnd"/>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auto" w:fill="auto"/>
            <w:hideMark/>
          </w:tcPr>
          <w:p w:rsidR="00964B79" w:rsidRPr="001E19F2" w:rsidRDefault="00964B79"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r>
      <w:tr w:rsidR="00964B79" w:rsidRPr="001E19F2" w:rsidTr="001A7369">
        <w:trPr>
          <w:trHeight w:val="360"/>
        </w:trPr>
        <w:tc>
          <w:tcPr>
            <w:tcW w:w="2120" w:type="dxa"/>
            <w:gridSpan w:val="2"/>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九</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十</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Pr>
                <w:rFonts w:ascii="宋体" w:hAnsi="宋体" w:cs="Arial"/>
                <w:b/>
                <w:bCs/>
                <w:kern w:val="0"/>
                <w:sz w:val="24"/>
                <w:szCs w:val="24"/>
              </w:rPr>
              <w:t>十一</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r>
      <w:tr w:rsidR="00964B79" w:rsidRPr="001E19F2" w:rsidTr="00F65DE7">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1705</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1232</w:t>
            </w:r>
          </w:p>
        </w:tc>
        <w:tc>
          <w:tcPr>
            <w:tcW w:w="1060" w:type="dxa"/>
            <w:tcBorders>
              <w:top w:val="nil"/>
              <w:left w:val="nil"/>
              <w:bottom w:val="nil"/>
              <w:right w:val="nil"/>
            </w:tcBorders>
            <w:shd w:val="clear" w:color="auto" w:fill="auto"/>
            <w:noWrap/>
            <w:vAlign w:val="center"/>
            <w:hideMark/>
          </w:tcPr>
          <w:p w:rsidR="00964B79" w:rsidRPr="00F65DE7" w:rsidRDefault="00964B79" w:rsidP="00552A38">
            <w:pPr>
              <w:widowControl/>
              <w:jc w:val="center"/>
              <w:rPr>
                <w:rFonts w:asciiTheme="minorEastAsia" w:eastAsiaTheme="minorEastAsia" w:hAnsiTheme="minorEastAsia" w:cs="Arial"/>
                <w:b/>
                <w:kern w:val="0"/>
                <w:sz w:val="20"/>
                <w:szCs w:val="20"/>
              </w:rPr>
            </w:pPr>
            <w:r w:rsidRPr="00F65DE7">
              <w:rPr>
                <w:rFonts w:asciiTheme="minorEastAsia" w:eastAsiaTheme="minorEastAsia" w:hAnsiTheme="minorEastAsia" w:cs="Arial" w:hint="eastAsia"/>
                <w:b/>
                <w:kern w:val="0"/>
                <w:sz w:val="20"/>
                <w:szCs w:val="20"/>
              </w:rPr>
              <w:t>1856</w:t>
            </w:r>
          </w:p>
        </w:tc>
        <w:tc>
          <w:tcPr>
            <w:tcW w:w="1060" w:type="dxa"/>
            <w:tcBorders>
              <w:top w:val="nil"/>
              <w:left w:val="nil"/>
              <w:bottom w:val="nil"/>
              <w:right w:val="nil"/>
            </w:tcBorders>
            <w:shd w:val="clear" w:color="auto" w:fill="auto"/>
            <w:noWrap/>
            <w:hideMark/>
          </w:tcPr>
          <w:p w:rsidR="00964B79" w:rsidRPr="001E19F2" w:rsidRDefault="00964B79" w:rsidP="00F65DE7">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bottom"/>
            <w:hideMark/>
          </w:tcPr>
          <w:p w:rsidR="00964B79" w:rsidRPr="001E19F2" w:rsidRDefault="00964B79"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noWrap/>
            <w:vAlign w:val="bottom"/>
            <w:hideMark/>
          </w:tcPr>
          <w:p w:rsidR="00964B79" w:rsidRPr="001E19F2" w:rsidRDefault="00964B79"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noWrap/>
            <w:vAlign w:val="bottom"/>
            <w:hideMark/>
          </w:tcPr>
          <w:p w:rsidR="00964B79" w:rsidRPr="001E19F2" w:rsidRDefault="00964B79"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r>
      <w:tr w:rsidR="00964B79" w:rsidRPr="001E19F2" w:rsidTr="00F65DE7">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肖茗月</w:t>
            </w:r>
            <w:proofErr w:type="gramEnd"/>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杨泗苹</w:t>
            </w:r>
          </w:p>
        </w:tc>
        <w:tc>
          <w:tcPr>
            <w:tcW w:w="1060" w:type="dxa"/>
            <w:tcBorders>
              <w:top w:val="nil"/>
              <w:left w:val="nil"/>
              <w:bottom w:val="nil"/>
              <w:right w:val="nil"/>
            </w:tcBorders>
            <w:shd w:val="clear" w:color="auto" w:fill="auto"/>
            <w:noWrap/>
            <w:vAlign w:val="center"/>
            <w:hideMark/>
          </w:tcPr>
          <w:p w:rsidR="00964B79" w:rsidRPr="00552A38" w:rsidRDefault="00964B79" w:rsidP="00552A38">
            <w:pPr>
              <w:widowControl/>
              <w:jc w:val="center"/>
              <w:rPr>
                <w:rFonts w:ascii="Arial" w:hAnsi="Arial" w:cs="Arial"/>
                <w:b/>
                <w:kern w:val="0"/>
                <w:sz w:val="20"/>
                <w:szCs w:val="20"/>
              </w:rPr>
            </w:pPr>
            <w:r w:rsidRPr="00552A38">
              <w:rPr>
                <w:rFonts w:ascii="Arial" w:hAnsi="Arial" w:cs="Arial"/>
                <w:b/>
                <w:kern w:val="0"/>
                <w:sz w:val="20"/>
                <w:szCs w:val="20"/>
              </w:rPr>
              <w:t>孙傲</w:t>
            </w:r>
          </w:p>
        </w:tc>
        <w:tc>
          <w:tcPr>
            <w:tcW w:w="1060" w:type="dxa"/>
            <w:tcBorders>
              <w:top w:val="nil"/>
              <w:left w:val="nil"/>
              <w:bottom w:val="nil"/>
              <w:right w:val="nil"/>
            </w:tcBorders>
            <w:shd w:val="clear" w:color="auto" w:fill="auto"/>
            <w:noWrap/>
            <w:hideMark/>
          </w:tcPr>
          <w:p w:rsidR="00964B79" w:rsidRPr="001E19F2" w:rsidRDefault="00964B79" w:rsidP="00F65DE7">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bottom"/>
            <w:hideMark/>
          </w:tcPr>
          <w:p w:rsidR="00964B79" w:rsidRPr="001E19F2" w:rsidRDefault="00964B79"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noWrap/>
            <w:vAlign w:val="bottom"/>
            <w:hideMark/>
          </w:tcPr>
          <w:p w:rsidR="00964B79" w:rsidRPr="001E19F2" w:rsidRDefault="00964B79"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noWrap/>
            <w:vAlign w:val="bottom"/>
            <w:hideMark/>
          </w:tcPr>
          <w:p w:rsidR="00964B79" w:rsidRPr="001E19F2" w:rsidRDefault="00964B79"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r>
      <w:tr w:rsidR="00964B79" w:rsidRPr="001E19F2" w:rsidTr="00F65DE7">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auto" w:fill="auto"/>
            <w:noWrap/>
            <w:vAlign w:val="center"/>
            <w:hideMark/>
          </w:tcPr>
          <w:p w:rsidR="00964B79" w:rsidRPr="00552A38" w:rsidRDefault="00964B79" w:rsidP="00552A38">
            <w:pPr>
              <w:widowControl/>
              <w:jc w:val="center"/>
              <w:rPr>
                <w:rFonts w:ascii="Arial" w:hAnsi="Arial" w:cs="Arial"/>
                <w:b/>
                <w:kern w:val="0"/>
                <w:sz w:val="20"/>
                <w:szCs w:val="20"/>
              </w:rPr>
            </w:pPr>
            <w:proofErr w:type="gramStart"/>
            <w:r w:rsidRPr="00552A38">
              <w:rPr>
                <w:rFonts w:ascii="Arial" w:hAnsi="Arial" w:cs="Arial"/>
                <w:b/>
                <w:kern w:val="0"/>
                <w:sz w:val="20"/>
                <w:szCs w:val="20"/>
              </w:rPr>
              <w:t>艺传</w:t>
            </w:r>
            <w:proofErr w:type="gramEnd"/>
          </w:p>
        </w:tc>
        <w:tc>
          <w:tcPr>
            <w:tcW w:w="1060" w:type="dxa"/>
            <w:tcBorders>
              <w:top w:val="nil"/>
              <w:left w:val="nil"/>
              <w:bottom w:val="nil"/>
              <w:right w:val="nil"/>
            </w:tcBorders>
            <w:shd w:val="clear" w:color="auto" w:fill="auto"/>
            <w:noWrap/>
            <w:hideMark/>
          </w:tcPr>
          <w:p w:rsidR="00964B79" w:rsidRPr="001E19F2" w:rsidRDefault="00964B79" w:rsidP="00F65DE7">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bottom"/>
            <w:hideMark/>
          </w:tcPr>
          <w:p w:rsidR="00964B79" w:rsidRPr="001E19F2" w:rsidRDefault="00964B79"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noWrap/>
            <w:vAlign w:val="bottom"/>
            <w:hideMark/>
          </w:tcPr>
          <w:p w:rsidR="00964B79" w:rsidRPr="001E19F2" w:rsidRDefault="00964B79"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noWrap/>
            <w:vAlign w:val="bottom"/>
            <w:hideMark/>
          </w:tcPr>
          <w:p w:rsidR="00964B79" w:rsidRPr="001E19F2" w:rsidRDefault="00964B79" w:rsidP="001A7369">
            <w:pPr>
              <w:widowControl/>
              <w:jc w:val="center"/>
              <w:rPr>
                <w:rFonts w:ascii="Arial" w:hAnsi="Arial" w:cs="Arial"/>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r>
      <w:tr w:rsidR="00964B79" w:rsidRPr="001E19F2" w:rsidTr="001A7369">
        <w:trPr>
          <w:trHeight w:val="264"/>
        </w:trPr>
        <w:tc>
          <w:tcPr>
            <w:tcW w:w="1060" w:type="dxa"/>
            <w:tcBorders>
              <w:top w:val="nil"/>
              <w:left w:val="nil"/>
              <w:bottom w:val="nil"/>
              <w:right w:val="nil"/>
            </w:tcBorders>
            <w:shd w:val="clear" w:color="auto" w:fill="auto"/>
            <w:hideMark/>
          </w:tcPr>
          <w:p w:rsidR="00964B79" w:rsidRDefault="00964B79" w:rsidP="001A7369">
            <w:pPr>
              <w:widowControl/>
              <w:jc w:val="center"/>
              <w:rPr>
                <w:rFonts w:ascii="宋体" w:hAnsi="宋体" w:cs="Arial"/>
                <w:b/>
                <w:bCs/>
                <w:kern w:val="0"/>
                <w:sz w:val="24"/>
                <w:szCs w:val="24"/>
              </w:rPr>
            </w:pPr>
          </w:p>
          <w:p w:rsidR="00F362B4" w:rsidRPr="001E19F2" w:rsidRDefault="00F362B4"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r>
      <w:tr w:rsidR="00964B79" w:rsidRPr="001E19F2" w:rsidTr="001A7369">
        <w:trPr>
          <w:trHeight w:val="360"/>
        </w:trPr>
        <w:tc>
          <w:tcPr>
            <w:tcW w:w="2120" w:type="dxa"/>
            <w:gridSpan w:val="2"/>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第2组</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1709</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1510</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1018</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1331</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1421</w:t>
            </w:r>
          </w:p>
        </w:tc>
        <w:tc>
          <w:tcPr>
            <w:tcW w:w="1060" w:type="dxa"/>
            <w:tcBorders>
              <w:top w:val="nil"/>
              <w:left w:val="nil"/>
              <w:bottom w:val="nil"/>
              <w:right w:val="nil"/>
            </w:tcBorders>
            <w:shd w:val="clear" w:color="auto" w:fill="auto"/>
            <w:hideMark/>
          </w:tcPr>
          <w:p w:rsidR="00964B79" w:rsidRPr="001E19F2" w:rsidRDefault="00964B79"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1233</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1508</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1014</w:t>
            </w:r>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韩菲</w:t>
            </w:r>
            <w:proofErr w:type="gramEnd"/>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程雪娇</w:t>
            </w:r>
            <w:proofErr w:type="gramEnd"/>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姜敏</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尹静萍</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柳启燕</w:t>
            </w:r>
            <w:proofErr w:type="gramEnd"/>
          </w:p>
        </w:tc>
        <w:tc>
          <w:tcPr>
            <w:tcW w:w="1060" w:type="dxa"/>
            <w:tcBorders>
              <w:top w:val="nil"/>
              <w:left w:val="nil"/>
              <w:bottom w:val="nil"/>
              <w:right w:val="nil"/>
            </w:tcBorders>
            <w:shd w:val="clear" w:color="auto" w:fill="auto"/>
            <w:hideMark/>
          </w:tcPr>
          <w:p w:rsidR="00964B79" w:rsidRPr="001E19F2" w:rsidRDefault="00964B79"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马丽萍</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彭代新</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李星星</w:t>
            </w:r>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auto" w:fill="auto"/>
            <w:hideMark/>
          </w:tcPr>
          <w:p w:rsidR="00964B79" w:rsidRPr="001E19F2" w:rsidRDefault="00964B79" w:rsidP="00F65DE7">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lastRenderedPageBreak/>
              <w:t>道次</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九</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十</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1150</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1141</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程英</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李欣萍</w:t>
            </w:r>
            <w:proofErr w:type="gramEnd"/>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r>
      <w:tr w:rsidR="00964B79" w:rsidRPr="001E19F2" w:rsidTr="001A7369">
        <w:trPr>
          <w:trHeight w:val="360"/>
        </w:trPr>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hideMark/>
          </w:tcPr>
          <w:p w:rsidR="00964B79" w:rsidRPr="001E19F2" w:rsidRDefault="00964B79" w:rsidP="001A7369">
            <w:pPr>
              <w:widowControl/>
              <w:jc w:val="center"/>
              <w:rPr>
                <w:rFonts w:ascii="宋体" w:hAnsi="宋体" w:cs="Arial"/>
                <w:b/>
                <w:bCs/>
                <w:kern w:val="0"/>
                <w:sz w:val="20"/>
                <w:szCs w:val="20"/>
              </w:rPr>
            </w:pPr>
          </w:p>
        </w:tc>
      </w:tr>
    </w:tbl>
    <w:p w:rsidR="001A7369" w:rsidRPr="001E19F2" w:rsidRDefault="001A7369" w:rsidP="005E25A4">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964B79" w:rsidRPr="001E19F2" w:rsidTr="00F65DE7">
        <w:trPr>
          <w:trHeight w:val="312"/>
        </w:trPr>
        <w:tc>
          <w:tcPr>
            <w:tcW w:w="9540" w:type="dxa"/>
            <w:gridSpan w:val="9"/>
            <w:tcBorders>
              <w:top w:val="nil"/>
              <w:left w:val="nil"/>
              <w:bottom w:val="nil"/>
              <w:right w:val="nil"/>
            </w:tcBorders>
            <w:shd w:val="clear" w:color="000000" w:fill="FFFFFF"/>
            <w:hideMark/>
          </w:tcPr>
          <w:p w:rsidR="00964B79" w:rsidRDefault="00964B79" w:rsidP="00964B79">
            <w:pPr>
              <w:widowControl/>
              <w:ind w:firstLineChars="100" w:firstLine="211"/>
              <w:rPr>
                <w:rFonts w:ascii="宋体" w:hAnsi="宋体" w:cs="Arial"/>
                <w:b/>
                <w:bCs/>
                <w:kern w:val="0"/>
                <w:szCs w:val="21"/>
              </w:rPr>
            </w:pPr>
            <w:r w:rsidRPr="001E19F2">
              <w:rPr>
                <w:rFonts w:ascii="宋体" w:hAnsi="宋体" w:cs="Arial" w:hint="eastAsia"/>
                <w:b/>
                <w:bCs/>
                <w:kern w:val="0"/>
                <w:szCs w:val="21"/>
              </w:rPr>
              <w:t>8、男子青年组800</w:t>
            </w:r>
            <w:r w:rsidR="001148C6">
              <w:rPr>
                <w:rFonts w:ascii="宋体" w:hAnsi="宋体" w:cs="Arial" w:hint="eastAsia"/>
                <w:b/>
                <w:bCs/>
                <w:kern w:val="0"/>
                <w:szCs w:val="21"/>
              </w:rPr>
              <w:t>米</w:t>
            </w:r>
            <w:r w:rsidRPr="001E19F2">
              <w:rPr>
                <w:rFonts w:ascii="宋体" w:hAnsi="宋体" w:cs="Arial" w:hint="eastAsia"/>
                <w:b/>
                <w:bCs/>
                <w:kern w:val="0"/>
                <w:szCs w:val="21"/>
              </w:rPr>
              <w:t>决赛</w:t>
            </w:r>
            <w:r>
              <w:rPr>
                <w:rFonts w:ascii="宋体" w:hAnsi="宋体" w:cs="Arial" w:hint="eastAsia"/>
                <w:b/>
                <w:bCs/>
                <w:kern w:val="0"/>
                <w:szCs w:val="21"/>
              </w:rPr>
              <w:t xml:space="preserve">                  </w:t>
            </w:r>
            <w:r w:rsidRPr="001E19F2">
              <w:rPr>
                <w:rFonts w:ascii="宋体" w:hAnsi="宋体" w:cs="Arial" w:hint="eastAsia"/>
                <w:b/>
                <w:bCs/>
                <w:kern w:val="0"/>
                <w:szCs w:val="21"/>
              </w:rPr>
              <w:t>8人1组</w:t>
            </w:r>
            <w:r>
              <w:rPr>
                <w:rFonts w:ascii="宋体" w:hAnsi="宋体" w:cs="Arial" w:hint="eastAsia"/>
                <w:b/>
                <w:bCs/>
                <w:kern w:val="0"/>
                <w:szCs w:val="21"/>
              </w:rPr>
              <w:t xml:space="preserve">               </w:t>
            </w:r>
            <w:r w:rsidRPr="001E19F2">
              <w:rPr>
                <w:rFonts w:ascii="宋体" w:hAnsi="宋体" w:cs="Arial" w:hint="eastAsia"/>
                <w:b/>
                <w:bCs/>
                <w:kern w:val="0"/>
                <w:szCs w:val="21"/>
              </w:rPr>
              <w:t>时间:09:50</w:t>
            </w:r>
          </w:p>
          <w:p w:rsidR="00964B79" w:rsidRPr="001E19F2" w:rsidRDefault="00964B79" w:rsidP="00E63475">
            <w:pPr>
              <w:widowControl/>
              <w:rPr>
                <w:rFonts w:ascii="宋体" w:hAnsi="宋体" w:cs="Arial"/>
                <w:b/>
                <w:bCs/>
                <w:kern w:val="0"/>
                <w:szCs w:val="21"/>
              </w:rPr>
            </w:pPr>
          </w:p>
        </w:tc>
      </w:tr>
      <w:tr w:rsidR="00E63475" w:rsidRPr="001E19F2" w:rsidTr="003F10D2">
        <w:trPr>
          <w:trHeight w:val="360"/>
        </w:trPr>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E63475" w:rsidRPr="001E19F2" w:rsidTr="003F10D2">
        <w:trPr>
          <w:trHeight w:val="360"/>
        </w:trPr>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center"/>
            <w:hideMark/>
          </w:tcPr>
          <w:p w:rsidR="00E63475" w:rsidRPr="001E19F2" w:rsidRDefault="00E63475" w:rsidP="003F10D2">
            <w:pPr>
              <w:widowControl/>
              <w:jc w:val="center"/>
              <w:rPr>
                <w:rFonts w:ascii="Arial" w:hAnsi="Arial" w:cs="Arial"/>
                <w:b/>
                <w:kern w:val="0"/>
                <w:sz w:val="20"/>
                <w:szCs w:val="20"/>
              </w:rPr>
            </w:pPr>
            <w:r w:rsidRPr="001E19F2">
              <w:rPr>
                <w:rFonts w:ascii="Arial" w:hAnsi="Arial" w:cs="Arial" w:hint="eastAsia"/>
                <w:b/>
                <w:kern w:val="0"/>
                <w:sz w:val="20"/>
                <w:szCs w:val="20"/>
              </w:rPr>
              <w:t>李昊哲</w:t>
            </w:r>
          </w:p>
        </w:tc>
        <w:tc>
          <w:tcPr>
            <w:tcW w:w="1060" w:type="dxa"/>
            <w:tcBorders>
              <w:top w:val="nil"/>
              <w:left w:val="nil"/>
              <w:bottom w:val="nil"/>
              <w:right w:val="nil"/>
            </w:tcBorders>
            <w:shd w:val="clear" w:color="000000" w:fill="FFFFFF"/>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汪磊</w:t>
            </w:r>
          </w:p>
        </w:tc>
        <w:tc>
          <w:tcPr>
            <w:tcW w:w="1060" w:type="dxa"/>
            <w:tcBorders>
              <w:top w:val="nil"/>
              <w:left w:val="nil"/>
              <w:bottom w:val="nil"/>
              <w:right w:val="nil"/>
            </w:tcBorders>
            <w:shd w:val="clear" w:color="000000" w:fill="FFFFFF"/>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王晨</w:t>
            </w:r>
          </w:p>
        </w:tc>
        <w:tc>
          <w:tcPr>
            <w:tcW w:w="1060" w:type="dxa"/>
            <w:tcBorders>
              <w:top w:val="nil"/>
              <w:left w:val="nil"/>
              <w:bottom w:val="nil"/>
              <w:right w:val="nil"/>
            </w:tcBorders>
            <w:shd w:val="clear" w:color="000000" w:fill="FFFFFF"/>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郑光</w:t>
            </w:r>
          </w:p>
        </w:tc>
        <w:tc>
          <w:tcPr>
            <w:tcW w:w="1060" w:type="dxa"/>
            <w:tcBorders>
              <w:top w:val="nil"/>
              <w:left w:val="nil"/>
              <w:bottom w:val="nil"/>
              <w:right w:val="nil"/>
            </w:tcBorders>
            <w:shd w:val="clear" w:color="000000" w:fill="FFFFFF"/>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唐军</w:t>
            </w:r>
          </w:p>
        </w:tc>
        <w:tc>
          <w:tcPr>
            <w:tcW w:w="1060" w:type="dxa"/>
            <w:tcBorders>
              <w:top w:val="nil"/>
              <w:left w:val="nil"/>
              <w:bottom w:val="nil"/>
              <w:right w:val="nil"/>
            </w:tcBorders>
            <w:shd w:val="clear" w:color="000000" w:fill="FFFFFF"/>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方飞</w:t>
            </w:r>
          </w:p>
        </w:tc>
        <w:tc>
          <w:tcPr>
            <w:tcW w:w="1060" w:type="dxa"/>
            <w:tcBorders>
              <w:top w:val="nil"/>
              <w:left w:val="nil"/>
              <w:bottom w:val="nil"/>
              <w:right w:val="nil"/>
            </w:tcBorders>
            <w:shd w:val="clear" w:color="auto" w:fill="auto"/>
            <w:noWrap/>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刘剑</w:t>
            </w:r>
          </w:p>
        </w:tc>
        <w:tc>
          <w:tcPr>
            <w:tcW w:w="1060" w:type="dxa"/>
            <w:tcBorders>
              <w:top w:val="nil"/>
              <w:left w:val="nil"/>
              <w:bottom w:val="nil"/>
              <w:right w:val="nil"/>
            </w:tcBorders>
            <w:shd w:val="clear" w:color="auto" w:fill="auto"/>
            <w:noWrap/>
            <w:vAlign w:val="center"/>
            <w:hideMark/>
          </w:tcPr>
          <w:p w:rsidR="00E63475" w:rsidRPr="001E19F2" w:rsidRDefault="00E63475" w:rsidP="003F10D2">
            <w:pPr>
              <w:widowControl/>
              <w:jc w:val="center"/>
              <w:rPr>
                <w:rFonts w:ascii="Arial" w:hAnsi="Arial" w:cs="Arial"/>
                <w:b/>
                <w:kern w:val="0"/>
                <w:sz w:val="20"/>
                <w:szCs w:val="20"/>
              </w:rPr>
            </w:pPr>
            <w:r w:rsidRPr="001E19F2">
              <w:rPr>
                <w:rFonts w:ascii="Arial" w:hAnsi="Arial" w:cs="Arial" w:hint="eastAsia"/>
                <w:b/>
                <w:kern w:val="0"/>
                <w:sz w:val="20"/>
                <w:szCs w:val="20"/>
              </w:rPr>
              <w:t>祁飞</w:t>
            </w:r>
          </w:p>
        </w:tc>
      </w:tr>
      <w:tr w:rsidR="00E63475" w:rsidRPr="001E19F2" w:rsidTr="003F10D2">
        <w:trPr>
          <w:trHeight w:val="360"/>
        </w:trPr>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center"/>
            <w:hideMark/>
          </w:tcPr>
          <w:p w:rsidR="00E63475" w:rsidRPr="001E19F2" w:rsidRDefault="00E63475" w:rsidP="003F10D2">
            <w:pPr>
              <w:widowControl/>
              <w:jc w:val="center"/>
              <w:rPr>
                <w:rFonts w:ascii="Arial" w:hAnsi="Arial" w:cs="Arial"/>
                <w:b/>
                <w:kern w:val="0"/>
                <w:sz w:val="20"/>
                <w:szCs w:val="20"/>
              </w:rPr>
            </w:pPr>
            <w:r w:rsidRPr="001E19F2">
              <w:rPr>
                <w:rFonts w:ascii="Arial" w:hAnsi="Arial" w:cs="Arial"/>
                <w:b/>
                <w:kern w:val="0"/>
                <w:sz w:val="20"/>
                <w:szCs w:val="20"/>
              </w:rPr>
              <w:t>机关</w:t>
            </w:r>
            <w:proofErr w:type="gramStart"/>
            <w:r w:rsidRPr="001E19F2">
              <w:rPr>
                <w:rFonts w:ascii="Arial" w:hAnsi="Arial" w:cs="Arial"/>
                <w:b/>
                <w:kern w:val="0"/>
                <w:sz w:val="20"/>
                <w:szCs w:val="20"/>
              </w:rPr>
              <w:t>一</w:t>
            </w:r>
            <w:proofErr w:type="gramEnd"/>
          </w:p>
        </w:tc>
        <w:tc>
          <w:tcPr>
            <w:tcW w:w="1060" w:type="dxa"/>
            <w:tcBorders>
              <w:top w:val="nil"/>
              <w:left w:val="nil"/>
              <w:bottom w:val="nil"/>
              <w:right w:val="nil"/>
            </w:tcBorders>
            <w:shd w:val="clear" w:color="000000" w:fill="FFFFFF"/>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Arial" w:hAnsi="Arial" w:cs="Arial"/>
                <w:b/>
                <w:kern w:val="0"/>
                <w:sz w:val="20"/>
                <w:szCs w:val="20"/>
              </w:rPr>
              <w:t>机关</w:t>
            </w:r>
            <w:proofErr w:type="gramStart"/>
            <w:r w:rsidRPr="001E19F2">
              <w:rPr>
                <w:rFonts w:ascii="Arial" w:hAnsi="Arial" w:cs="Arial"/>
                <w:b/>
                <w:kern w:val="0"/>
                <w:sz w:val="20"/>
                <w:szCs w:val="20"/>
              </w:rPr>
              <w:t>一</w:t>
            </w:r>
            <w:proofErr w:type="gramEnd"/>
          </w:p>
        </w:tc>
        <w:tc>
          <w:tcPr>
            <w:tcW w:w="1060" w:type="dxa"/>
            <w:tcBorders>
              <w:top w:val="nil"/>
              <w:left w:val="nil"/>
              <w:bottom w:val="nil"/>
              <w:right w:val="nil"/>
            </w:tcBorders>
            <w:shd w:val="clear" w:color="000000" w:fill="FFFFFF"/>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Arial" w:hAnsi="Arial" w:cs="Arial"/>
                <w:b/>
                <w:kern w:val="0"/>
                <w:sz w:val="20"/>
                <w:szCs w:val="20"/>
              </w:rPr>
              <w:t>机关</w:t>
            </w:r>
            <w:proofErr w:type="gramStart"/>
            <w:r w:rsidRPr="001E19F2">
              <w:rPr>
                <w:rFonts w:ascii="Arial" w:hAnsi="Arial" w:cs="Arial"/>
                <w:b/>
                <w:kern w:val="0"/>
                <w:sz w:val="20"/>
                <w:szCs w:val="20"/>
              </w:rPr>
              <w:t>一</w:t>
            </w:r>
            <w:proofErr w:type="gramEnd"/>
          </w:p>
        </w:tc>
        <w:tc>
          <w:tcPr>
            <w:tcW w:w="1060" w:type="dxa"/>
            <w:tcBorders>
              <w:top w:val="nil"/>
              <w:left w:val="nil"/>
              <w:bottom w:val="nil"/>
              <w:right w:val="nil"/>
            </w:tcBorders>
            <w:shd w:val="clear" w:color="000000" w:fill="FFFFFF"/>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Arial" w:hAnsi="Arial" w:cs="Arial"/>
                <w:b/>
                <w:kern w:val="0"/>
                <w:sz w:val="20"/>
                <w:szCs w:val="20"/>
              </w:rPr>
              <w:t>机关</w:t>
            </w:r>
            <w:proofErr w:type="gramStart"/>
            <w:r w:rsidRPr="001E19F2">
              <w:rPr>
                <w:rFonts w:ascii="Arial" w:hAnsi="Arial" w:cs="Arial"/>
                <w:b/>
                <w:kern w:val="0"/>
                <w:sz w:val="20"/>
                <w:szCs w:val="20"/>
              </w:rPr>
              <w:t>一</w:t>
            </w:r>
            <w:proofErr w:type="gramEnd"/>
          </w:p>
        </w:tc>
        <w:tc>
          <w:tcPr>
            <w:tcW w:w="1060" w:type="dxa"/>
            <w:tcBorders>
              <w:top w:val="nil"/>
              <w:left w:val="nil"/>
              <w:bottom w:val="nil"/>
              <w:right w:val="nil"/>
            </w:tcBorders>
            <w:shd w:val="clear" w:color="000000" w:fill="FFFFFF"/>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auto" w:fill="auto"/>
            <w:noWrap/>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auto" w:fill="auto"/>
            <w:noWrap/>
            <w:vAlign w:val="center"/>
            <w:hideMark/>
          </w:tcPr>
          <w:p w:rsidR="00E63475" w:rsidRPr="001E19F2" w:rsidRDefault="00E63475" w:rsidP="003F10D2">
            <w:pPr>
              <w:widowControl/>
              <w:jc w:val="center"/>
              <w:rPr>
                <w:rFonts w:ascii="Arial" w:hAnsi="Arial" w:cs="Arial"/>
                <w:b/>
                <w:kern w:val="0"/>
                <w:sz w:val="20"/>
                <w:szCs w:val="20"/>
              </w:rPr>
            </w:pPr>
            <w:r w:rsidRPr="001E19F2">
              <w:rPr>
                <w:rFonts w:ascii="Arial" w:hAnsi="Arial" w:cs="Arial"/>
                <w:b/>
                <w:kern w:val="0"/>
                <w:sz w:val="20"/>
                <w:szCs w:val="20"/>
              </w:rPr>
              <w:t>商院</w:t>
            </w:r>
          </w:p>
        </w:tc>
      </w:tr>
    </w:tbl>
    <w:p w:rsidR="001A7369" w:rsidRPr="001E19F2" w:rsidRDefault="001A7369" w:rsidP="005E25A4">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964B79" w:rsidRPr="001E19F2" w:rsidTr="00F65DE7">
        <w:trPr>
          <w:trHeight w:val="312"/>
        </w:trPr>
        <w:tc>
          <w:tcPr>
            <w:tcW w:w="9540" w:type="dxa"/>
            <w:gridSpan w:val="9"/>
            <w:tcBorders>
              <w:top w:val="nil"/>
              <w:left w:val="nil"/>
              <w:bottom w:val="nil"/>
              <w:right w:val="nil"/>
            </w:tcBorders>
            <w:shd w:val="clear" w:color="000000" w:fill="FFFFFF"/>
            <w:hideMark/>
          </w:tcPr>
          <w:p w:rsidR="00964B79" w:rsidRDefault="00964B79" w:rsidP="00964B79">
            <w:pPr>
              <w:widowControl/>
              <w:ind w:firstLineChars="100" w:firstLine="211"/>
              <w:rPr>
                <w:rFonts w:ascii="宋体" w:hAnsi="宋体" w:cs="Arial"/>
                <w:b/>
                <w:bCs/>
                <w:kern w:val="0"/>
                <w:szCs w:val="21"/>
              </w:rPr>
            </w:pPr>
            <w:r w:rsidRPr="001E19F2">
              <w:rPr>
                <w:rFonts w:ascii="宋体" w:hAnsi="宋体" w:cs="Arial" w:hint="eastAsia"/>
                <w:b/>
                <w:bCs/>
                <w:kern w:val="0"/>
                <w:szCs w:val="21"/>
              </w:rPr>
              <w:t>9、男子中年组800</w:t>
            </w:r>
            <w:r w:rsidR="001148C6">
              <w:rPr>
                <w:rFonts w:ascii="宋体" w:hAnsi="宋体" w:cs="Arial" w:hint="eastAsia"/>
                <w:b/>
                <w:bCs/>
                <w:kern w:val="0"/>
                <w:szCs w:val="21"/>
              </w:rPr>
              <w:t>米</w:t>
            </w:r>
            <w:r w:rsidRPr="001E19F2">
              <w:rPr>
                <w:rFonts w:ascii="宋体" w:hAnsi="宋体" w:cs="Arial" w:hint="eastAsia"/>
                <w:b/>
                <w:bCs/>
                <w:kern w:val="0"/>
                <w:szCs w:val="21"/>
              </w:rPr>
              <w:t>决赛</w:t>
            </w:r>
            <w:r>
              <w:rPr>
                <w:rFonts w:ascii="宋体" w:hAnsi="宋体" w:cs="Arial" w:hint="eastAsia"/>
                <w:b/>
                <w:bCs/>
                <w:kern w:val="0"/>
                <w:szCs w:val="21"/>
              </w:rPr>
              <w:t xml:space="preserve">                 </w:t>
            </w:r>
            <w:r w:rsidRPr="001E19F2">
              <w:rPr>
                <w:rFonts w:ascii="宋体" w:hAnsi="宋体" w:cs="Arial" w:hint="eastAsia"/>
                <w:b/>
                <w:bCs/>
                <w:kern w:val="0"/>
                <w:szCs w:val="21"/>
              </w:rPr>
              <w:t>8人1组</w:t>
            </w:r>
            <w:r>
              <w:rPr>
                <w:rFonts w:ascii="宋体" w:hAnsi="宋体" w:cs="Arial" w:hint="eastAsia"/>
                <w:b/>
                <w:bCs/>
                <w:kern w:val="0"/>
                <w:szCs w:val="21"/>
              </w:rPr>
              <w:t xml:space="preserve">               </w:t>
            </w:r>
            <w:r w:rsidRPr="001E19F2">
              <w:rPr>
                <w:rFonts w:ascii="宋体" w:hAnsi="宋体" w:cs="Arial" w:hint="eastAsia"/>
                <w:b/>
                <w:bCs/>
                <w:kern w:val="0"/>
                <w:szCs w:val="21"/>
              </w:rPr>
              <w:t>时间:09:50</w:t>
            </w:r>
          </w:p>
          <w:p w:rsidR="00964B79" w:rsidRPr="001E19F2" w:rsidRDefault="00964B79" w:rsidP="003F10D2">
            <w:pPr>
              <w:widowControl/>
              <w:rPr>
                <w:rFonts w:ascii="宋体" w:hAnsi="宋体" w:cs="Arial"/>
                <w:b/>
                <w:bCs/>
                <w:kern w:val="0"/>
                <w:szCs w:val="21"/>
              </w:rPr>
            </w:pPr>
          </w:p>
        </w:tc>
      </w:tr>
      <w:tr w:rsidR="00E63475" w:rsidRPr="001E19F2" w:rsidTr="003F10D2">
        <w:trPr>
          <w:trHeight w:val="360"/>
        </w:trPr>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E63475" w:rsidRPr="001E19F2" w:rsidTr="003F10D2">
        <w:trPr>
          <w:trHeight w:val="360"/>
        </w:trPr>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center"/>
            <w:hideMark/>
          </w:tcPr>
          <w:p w:rsidR="00E63475" w:rsidRPr="001E19F2" w:rsidRDefault="00E63475" w:rsidP="003F10D2">
            <w:pPr>
              <w:widowControl/>
              <w:jc w:val="center"/>
              <w:rPr>
                <w:rFonts w:ascii="Arial" w:hAnsi="Arial" w:cs="Arial"/>
                <w:b/>
                <w:kern w:val="0"/>
                <w:sz w:val="20"/>
                <w:szCs w:val="20"/>
              </w:rPr>
            </w:pPr>
            <w:proofErr w:type="gramStart"/>
            <w:r w:rsidRPr="001E19F2">
              <w:rPr>
                <w:rFonts w:ascii="Arial" w:hAnsi="Arial" w:cs="Arial" w:hint="eastAsia"/>
                <w:b/>
                <w:kern w:val="0"/>
                <w:sz w:val="20"/>
                <w:szCs w:val="20"/>
              </w:rPr>
              <w:t>孙辉</w:t>
            </w:r>
            <w:proofErr w:type="gramEnd"/>
          </w:p>
        </w:tc>
        <w:tc>
          <w:tcPr>
            <w:tcW w:w="1060" w:type="dxa"/>
            <w:tcBorders>
              <w:top w:val="nil"/>
              <w:left w:val="nil"/>
              <w:bottom w:val="nil"/>
              <w:right w:val="nil"/>
            </w:tcBorders>
            <w:shd w:val="clear" w:color="000000" w:fill="FFFFFF"/>
            <w:vAlign w:val="center"/>
            <w:hideMark/>
          </w:tcPr>
          <w:p w:rsidR="00E63475"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邱晓平</w:t>
            </w:r>
          </w:p>
        </w:tc>
        <w:tc>
          <w:tcPr>
            <w:tcW w:w="1060" w:type="dxa"/>
            <w:tcBorders>
              <w:top w:val="nil"/>
              <w:left w:val="nil"/>
              <w:bottom w:val="nil"/>
              <w:right w:val="nil"/>
            </w:tcBorders>
            <w:shd w:val="clear" w:color="000000" w:fill="FFFFFF"/>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杨立功</w:t>
            </w:r>
          </w:p>
        </w:tc>
        <w:tc>
          <w:tcPr>
            <w:tcW w:w="1060" w:type="dxa"/>
            <w:tcBorders>
              <w:top w:val="nil"/>
              <w:left w:val="nil"/>
              <w:bottom w:val="nil"/>
              <w:right w:val="nil"/>
            </w:tcBorders>
            <w:shd w:val="clear" w:color="000000" w:fill="FFFFFF"/>
            <w:vAlign w:val="center"/>
            <w:hideMark/>
          </w:tcPr>
          <w:p w:rsidR="00E63475"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刘解祥</w:t>
            </w:r>
          </w:p>
        </w:tc>
        <w:tc>
          <w:tcPr>
            <w:tcW w:w="1060" w:type="dxa"/>
            <w:tcBorders>
              <w:top w:val="nil"/>
              <w:left w:val="nil"/>
              <w:bottom w:val="nil"/>
              <w:right w:val="nil"/>
            </w:tcBorders>
            <w:shd w:val="clear" w:color="000000" w:fill="FFFFFF"/>
            <w:vAlign w:val="center"/>
            <w:hideMark/>
          </w:tcPr>
          <w:p w:rsidR="00E63475"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樊国升</w:t>
            </w:r>
          </w:p>
        </w:tc>
        <w:tc>
          <w:tcPr>
            <w:tcW w:w="1060" w:type="dxa"/>
            <w:tcBorders>
              <w:top w:val="nil"/>
              <w:left w:val="nil"/>
              <w:bottom w:val="nil"/>
              <w:right w:val="nil"/>
            </w:tcBorders>
            <w:shd w:val="clear" w:color="000000" w:fill="FFFFFF"/>
            <w:vAlign w:val="center"/>
            <w:hideMark/>
          </w:tcPr>
          <w:p w:rsidR="00E63475"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罗玉波</w:t>
            </w:r>
          </w:p>
        </w:tc>
        <w:tc>
          <w:tcPr>
            <w:tcW w:w="1060" w:type="dxa"/>
            <w:tcBorders>
              <w:top w:val="nil"/>
              <w:left w:val="nil"/>
              <w:bottom w:val="nil"/>
              <w:right w:val="nil"/>
            </w:tcBorders>
            <w:shd w:val="clear" w:color="auto" w:fill="auto"/>
            <w:noWrap/>
            <w:vAlign w:val="center"/>
            <w:hideMark/>
          </w:tcPr>
          <w:p w:rsidR="00E63475"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向小平</w:t>
            </w:r>
          </w:p>
        </w:tc>
        <w:tc>
          <w:tcPr>
            <w:tcW w:w="1060" w:type="dxa"/>
            <w:tcBorders>
              <w:top w:val="nil"/>
              <w:left w:val="nil"/>
              <w:bottom w:val="nil"/>
              <w:right w:val="nil"/>
            </w:tcBorders>
            <w:shd w:val="clear" w:color="auto" w:fill="auto"/>
            <w:noWrap/>
            <w:vAlign w:val="center"/>
            <w:hideMark/>
          </w:tcPr>
          <w:p w:rsidR="00E63475" w:rsidRPr="001E19F2" w:rsidRDefault="003F10D2" w:rsidP="003F10D2">
            <w:pPr>
              <w:widowControl/>
              <w:jc w:val="center"/>
              <w:rPr>
                <w:rFonts w:ascii="Arial" w:hAnsi="Arial" w:cs="Arial"/>
                <w:b/>
                <w:kern w:val="0"/>
                <w:sz w:val="20"/>
                <w:szCs w:val="20"/>
              </w:rPr>
            </w:pPr>
            <w:r w:rsidRPr="001E19F2">
              <w:rPr>
                <w:rFonts w:ascii="Arial" w:hAnsi="Arial" w:cs="Arial" w:hint="eastAsia"/>
                <w:b/>
                <w:kern w:val="0"/>
                <w:sz w:val="20"/>
                <w:szCs w:val="20"/>
              </w:rPr>
              <w:t>倪国华</w:t>
            </w:r>
          </w:p>
        </w:tc>
      </w:tr>
      <w:tr w:rsidR="00E63475" w:rsidRPr="001E19F2" w:rsidTr="003F10D2">
        <w:trPr>
          <w:trHeight w:val="360"/>
        </w:trPr>
        <w:tc>
          <w:tcPr>
            <w:tcW w:w="1060" w:type="dxa"/>
            <w:tcBorders>
              <w:top w:val="nil"/>
              <w:left w:val="nil"/>
              <w:bottom w:val="nil"/>
              <w:right w:val="nil"/>
            </w:tcBorders>
            <w:shd w:val="clear" w:color="000000" w:fill="FFFFFF"/>
            <w:hideMark/>
          </w:tcPr>
          <w:p w:rsidR="00E63475" w:rsidRPr="001E19F2" w:rsidRDefault="00E63475"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center"/>
            <w:hideMark/>
          </w:tcPr>
          <w:p w:rsidR="00E63475" w:rsidRPr="001E19F2" w:rsidRDefault="00E63475" w:rsidP="003F10D2">
            <w:pPr>
              <w:widowControl/>
              <w:jc w:val="center"/>
              <w:rPr>
                <w:rFonts w:ascii="Arial" w:hAnsi="Arial" w:cs="Arial"/>
                <w:b/>
                <w:kern w:val="0"/>
                <w:sz w:val="20"/>
                <w:szCs w:val="20"/>
              </w:rPr>
            </w:pPr>
            <w:proofErr w:type="gramStart"/>
            <w:r w:rsidRPr="001E19F2">
              <w:rPr>
                <w:rFonts w:ascii="Arial" w:hAnsi="Arial" w:cs="Arial"/>
                <w:b/>
                <w:kern w:val="0"/>
                <w:sz w:val="20"/>
                <w:szCs w:val="20"/>
              </w:rPr>
              <w:t>材机</w:t>
            </w:r>
            <w:proofErr w:type="gramEnd"/>
          </w:p>
        </w:tc>
        <w:tc>
          <w:tcPr>
            <w:tcW w:w="1060" w:type="dxa"/>
            <w:tcBorders>
              <w:top w:val="nil"/>
              <w:left w:val="nil"/>
              <w:bottom w:val="nil"/>
              <w:right w:val="nil"/>
            </w:tcBorders>
            <w:shd w:val="clear" w:color="000000" w:fill="FFFFFF"/>
            <w:vAlign w:val="center"/>
            <w:hideMark/>
          </w:tcPr>
          <w:p w:rsidR="00E63475" w:rsidRPr="001E19F2" w:rsidRDefault="003F10D2" w:rsidP="003F10D2">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vAlign w:val="center"/>
            <w:hideMark/>
          </w:tcPr>
          <w:p w:rsidR="00E63475" w:rsidRPr="001E19F2" w:rsidRDefault="00E63475"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后勤</w:t>
            </w:r>
          </w:p>
        </w:tc>
        <w:tc>
          <w:tcPr>
            <w:tcW w:w="1060" w:type="dxa"/>
            <w:tcBorders>
              <w:top w:val="nil"/>
              <w:left w:val="nil"/>
              <w:bottom w:val="nil"/>
              <w:right w:val="nil"/>
            </w:tcBorders>
            <w:shd w:val="clear" w:color="000000" w:fill="FFFFFF"/>
            <w:vAlign w:val="center"/>
            <w:hideMark/>
          </w:tcPr>
          <w:p w:rsidR="00E63475"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计信</w:t>
            </w:r>
            <w:proofErr w:type="gramEnd"/>
          </w:p>
        </w:tc>
        <w:tc>
          <w:tcPr>
            <w:tcW w:w="1060" w:type="dxa"/>
            <w:tcBorders>
              <w:top w:val="nil"/>
              <w:left w:val="nil"/>
              <w:bottom w:val="nil"/>
              <w:right w:val="nil"/>
            </w:tcBorders>
            <w:shd w:val="clear" w:color="000000" w:fill="FFFFFF"/>
            <w:vAlign w:val="center"/>
            <w:hideMark/>
          </w:tcPr>
          <w:p w:rsidR="00E63475"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后勤</w:t>
            </w:r>
          </w:p>
        </w:tc>
        <w:tc>
          <w:tcPr>
            <w:tcW w:w="1060" w:type="dxa"/>
            <w:tcBorders>
              <w:top w:val="nil"/>
              <w:left w:val="nil"/>
              <w:bottom w:val="nil"/>
              <w:right w:val="nil"/>
            </w:tcBorders>
            <w:shd w:val="clear" w:color="000000" w:fill="FFFFFF"/>
            <w:vAlign w:val="center"/>
            <w:hideMark/>
          </w:tcPr>
          <w:p w:rsidR="00E63475" w:rsidRPr="001E19F2" w:rsidRDefault="003F10D2" w:rsidP="003F10D2">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auto" w:fill="auto"/>
            <w:noWrap/>
            <w:vAlign w:val="center"/>
            <w:hideMark/>
          </w:tcPr>
          <w:p w:rsidR="00E63475" w:rsidRPr="001E19F2" w:rsidRDefault="003F10D2" w:rsidP="003F10D2">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auto" w:fill="auto"/>
            <w:noWrap/>
            <w:vAlign w:val="center"/>
            <w:hideMark/>
          </w:tcPr>
          <w:p w:rsidR="00E63475" w:rsidRPr="001E19F2" w:rsidRDefault="003F10D2" w:rsidP="003F10D2">
            <w:pPr>
              <w:widowControl/>
              <w:jc w:val="center"/>
              <w:rPr>
                <w:rFonts w:ascii="Arial" w:hAnsi="Arial" w:cs="Arial"/>
                <w:b/>
                <w:kern w:val="0"/>
                <w:sz w:val="20"/>
                <w:szCs w:val="20"/>
              </w:rPr>
            </w:pPr>
            <w:r w:rsidRPr="001E19F2">
              <w:rPr>
                <w:rFonts w:ascii="宋体" w:hAnsi="宋体" w:cs="Arial"/>
                <w:b/>
                <w:bCs/>
                <w:kern w:val="0"/>
                <w:sz w:val="20"/>
                <w:szCs w:val="20"/>
              </w:rPr>
              <w:t>经济</w:t>
            </w:r>
          </w:p>
        </w:tc>
      </w:tr>
    </w:tbl>
    <w:p w:rsidR="00E63475" w:rsidRPr="001E19F2" w:rsidRDefault="00E63475" w:rsidP="005E25A4">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964B79" w:rsidRPr="001E19F2" w:rsidTr="00F65DE7">
        <w:trPr>
          <w:trHeight w:val="312"/>
        </w:trPr>
        <w:tc>
          <w:tcPr>
            <w:tcW w:w="9540" w:type="dxa"/>
            <w:gridSpan w:val="9"/>
            <w:tcBorders>
              <w:top w:val="nil"/>
              <w:left w:val="nil"/>
              <w:bottom w:val="nil"/>
              <w:right w:val="nil"/>
            </w:tcBorders>
            <w:shd w:val="clear" w:color="000000" w:fill="FFFFFF"/>
            <w:hideMark/>
          </w:tcPr>
          <w:p w:rsidR="00964B79" w:rsidRDefault="00964B79" w:rsidP="00964B79">
            <w:pPr>
              <w:widowControl/>
              <w:ind w:firstLineChars="100" w:firstLine="211"/>
              <w:rPr>
                <w:rFonts w:ascii="宋体" w:hAnsi="宋体" w:cs="Arial"/>
                <w:b/>
                <w:bCs/>
                <w:kern w:val="0"/>
                <w:szCs w:val="21"/>
              </w:rPr>
            </w:pPr>
            <w:r w:rsidRPr="001E19F2">
              <w:rPr>
                <w:rFonts w:ascii="宋体" w:hAnsi="宋体" w:cs="Arial" w:hint="eastAsia"/>
                <w:b/>
                <w:bCs/>
                <w:kern w:val="0"/>
                <w:szCs w:val="21"/>
              </w:rPr>
              <w:t>10、女子青年组800</w:t>
            </w:r>
            <w:r w:rsidR="001148C6">
              <w:rPr>
                <w:rFonts w:ascii="宋体" w:hAnsi="宋体" w:cs="Arial" w:hint="eastAsia"/>
                <w:b/>
                <w:bCs/>
                <w:kern w:val="0"/>
                <w:szCs w:val="21"/>
              </w:rPr>
              <w:t>米</w:t>
            </w:r>
            <w:r w:rsidRPr="001E19F2">
              <w:rPr>
                <w:rFonts w:ascii="宋体" w:hAnsi="宋体" w:cs="Arial" w:hint="eastAsia"/>
                <w:b/>
                <w:bCs/>
                <w:kern w:val="0"/>
                <w:szCs w:val="21"/>
              </w:rPr>
              <w:t>决赛</w:t>
            </w:r>
            <w:r>
              <w:rPr>
                <w:rFonts w:ascii="宋体" w:hAnsi="宋体" w:cs="Arial" w:hint="eastAsia"/>
                <w:b/>
                <w:bCs/>
                <w:kern w:val="0"/>
                <w:szCs w:val="21"/>
              </w:rPr>
              <w:t xml:space="preserve">               </w:t>
            </w:r>
            <w:r w:rsidRPr="001E19F2">
              <w:rPr>
                <w:rFonts w:ascii="宋体" w:hAnsi="宋体" w:cs="Arial" w:hint="eastAsia"/>
                <w:b/>
                <w:bCs/>
                <w:kern w:val="0"/>
                <w:szCs w:val="21"/>
              </w:rPr>
              <w:t>4人1组</w:t>
            </w:r>
            <w:r>
              <w:rPr>
                <w:rFonts w:ascii="宋体" w:hAnsi="宋体" w:cs="Arial" w:hint="eastAsia"/>
                <w:b/>
                <w:bCs/>
                <w:kern w:val="0"/>
                <w:szCs w:val="21"/>
              </w:rPr>
              <w:t xml:space="preserve">                </w:t>
            </w:r>
            <w:r w:rsidRPr="001E19F2">
              <w:rPr>
                <w:rFonts w:ascii="宋体" w:hAnsi="宋体" w:cs="Arial" w:hint="eastAsia"/>
                <w:b/>
                <w:bCs/>
                <w:kern w:val="0"/>
                <w:szCs w:val="21"/>
              </w:rPr>
              <w:t>时间:10:00</w:t>
            </w:r>
          </w:p>
          <w:p w:rsidR="00964B79" w:rsidRPr="001E19F2" w:rsidRDefault="00964B79" w:rsidP="003F10D2">
            <w:pPr>
              <w:widowControl/>
              <w:rPr>
                <w:rFonts w:ascii="宋体" w:hAnsi="宋体" w:cs="Arial"/>
                <w:b/>
                <w:bCs/>
                <w:kern w:val="0"/>
                <w:szCs w:val="21"/>
              </w:rPr>
            </w:pP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center"/>
            <w:hideMark/>
          </w:tcPr>
          <w:p w:rsidR="003F10D2" w:rsidRPr="001E19F2" w:rsidRDefault="003F10D2" w:rsidP="003F10D2">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谢雪燕</w:t>
            </w:r>
            <w:proofErr w:type="gramEnd"/>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周广艳</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王楠</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张瑄</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3F10D2" w:rsidRPr="001E19F2" w:rsidRDefault="003F10D2" w:rsidP="003F10D2">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3F10D2" w:rsidRPr="001E19F2" w:rsidRDefault="003F10D2" w:rsidP="003F10D2">
            <w:pPr>
              <w:widowControl/>
              <w:jc w:val="center"/>
              <w:rPr>
                <w:rFonts w:ascii="Arial" w:hAnsi="Arial" w:cs="Arial"/>
                <w:b/>
                <w:kern w:val="0"/>
                <w:sz w:val="20"/>
                <w:szCs w:val="20"/>
              </w:rPr>
            </w:pP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center"/>
            <w:hideMark/>
          </w:tcPr>
          <w:p w:rsidR="003F10D2" w:rsidRPr="001E19F2" w:rsidRDefault="003F10D2" w:rsidP="003F10D2">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b/>
                <w:bCs/>
                <w:kern w:val="0"/>
                <w:sz w:val="20"/>
                <w:szCs w:val="20"/>
              </w:rPr>
              <w:t>食品</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b/>
                <w:bCs/>
                <w:kern w:val="0"/>
                <w:sz w:val="20"/>
                <w:szCs w:val="20"/>
              </w:rPr>
              <w:t>图书馆</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3F10D2" w:rsidRPr="001E19F2" w:rsidRDefault="003F10D2" w:rsidP="003F10D2">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3F10D2" w:rsidRPr="001E19F2" w:rsidRDefault="003F10D2" w:rsidP="003F10D2">
            <w:pPr>
              <w:widowControl/>
              <w:jc w:val="center"/>
              <w:rPr>
                <w:rFonts w:ascii="Arial" w:hAnsi="Arial" w:cs="Arial"/>
                <w:b/>
                <w:kern w:val="0"/>
                <w:sz w:val="20"/>
                <w:szCs w:val="20"/>
              </w:rPr>
            </w:pPr>
          </w:p>
        </w:tc>
      </w:tr>
    </w:tbl>
    <w:p w:rsidR="003F10D2" w:rsidRPr="001E19F2" w:rsidRDefault="003F10D2" w:rsidP="005E25A4">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964B79" w:rsidRPr="001E19F2" w:rsidTr="00F65DE7">
        <w:trPr>
          <w:trHeight w:val="312"/>
        </w:trPr>
        <w:tc>
          <w:tcPr>
            <w:tcW w:w="9540" w:type="dxa"/>
            <w:gridSpan w:val="9"/>
            <w:tcBorders>
              <w:top w:val="nil"/>
              <w:left w:val="nil"/>
              <w:bottom w:val="nil"/>
              <w:right w:val="nil"/>
            </w:tcBorders>
            <w:shd w:val="clear" w:color="000000" w:fill="FFFFFF"/>
            <w:hideMark/>
          </w:tcPr>
          <w:p w:rsidR="00964B79" w:rsidRDefault="00964B79" w:rsidP="00964B79">
            <w:pPr>
              <w:widowControl/>
              <w:ind w:firstLineChars="100" w:firstLine="211"/>
              <w:rPr>
                <w:rFonts w:ascii="宋体" w:hAnsi="宋体" w:cs="Arial"/>
                <w:b/>
                <w:bCs/>
                <w:kern w:val="0"/>
                <w:szCs w:val="21"/>
              </w:rPr>
            </w:pPr>
            <w:r w:rsidRPr="001E19F2">
              <w:rPr>
                <w:rFonts w:ascii="宋体" w:hAnsi="宋体" w:cs="Arial" w:hint="eastAsia"/>
                <w:b/>
                <w:bCs/>
                <w:kern w:val="0"/>
                <w:szCs w:val="21"/>
              </w:rPr>
              <w:t>11、女子中年组800</w:t>
            </w:r>
            <w:r w:rsidR="001148C6">
              <w:rPr>
                <w:rFonts w:ascii="宋体" w:hAnsi="宋体" w:cs="Arial" w:hint="eastAsia"/>
                <w:b/>
                <w:bCs/>
                <w:kern w:val="0"/>
                <w:szCs w:val="21"/>
              </w:rPr>
              <w:t>米</w:t>
            </w:r>
            <w:r w:rsidRPr="001E19F2">
              <w:rPr>
                <w:rFonts w:ascii="宋体" w:hAnsi="宋体" w:cs="Arial" w:hint="eastAsia"/>
                <w:b/>
                <w:bCs/>
                <w:kern w:val="0"/>
                <w:szCs w:val="21"/>
              </w:rPr>
              <w:t>决赛</w:t>
            </w:r>
            <w:r>
              <w:rPr>
                <w:rFonts w:ascii="宋体" w:hAnsi="宋体" w:cs="Arial" w:hint="eastAsia"/>
                <w:b/>
                <w:bCs/>
                <w:kern w:val="0"/>
                <w:szCs w:val="21"/>
              </w:rPr>
              <w:t xml:space="preserve">              </w:t>
            </w:r>
            <w:r w:rsidRPr="001E19F2">
              <w:rPr>
                <w:rFonts w:ascii="宋体" w:hAnsi="宋体" w:cs="Arial" w:hint="eastAsia"/>
                <w:b/>
                <w:bCs/>
                <w:kern w:val="0"/>
                <w:szCs w:val="21"/>
              </w:rPr>
              <w:t>4人1组</w:t>
            </w:r>
            <w:r>
              <w:rPr>
                <w:rFonts w:ascii="宋体" w:hAnsi="宋体" w:cs="Arial" w:hint="eastAsia"/>
                <w:b/>
                <w:bCs/>
                <w:kern w:val="0"/>
                <w:szCs w:val="21"/>
              </w:rPr>
              <w:t xml:space="preserve">                 </w:t>
            </w:r>
            <w:r w:rsidRPr="001E19F2">
              <w:rPr>
                <w:rFonts w:ascii="宋体" w:hAnsi="宋体" w:cs="Arial" w:hint="eastAsia"/>
                <w:b/>
                <w:bCs/>
                <w:kern w:val="0"/>
                <w:szCs w:val="21"/>
              </w:rPr>
              <w:t>时间:10:00</w:t>
            </w:r>
          </w:p>
          <w:p w:rsidR="00964B79" w:rsidRPr="001E19F2" w:rsidRDefault="00964B79" w:rsidP="003F10D2">
            <w:pPr>
              <w:widowControl/>
              <w:rPr>
                <w:rFonts w:ascii="宋体" w:hAnsi="宋体" w:cs="Arial"/>
                <w:b/>
                <w:bCs/>
                <w:kern w:val="0"/>
                <w:szCs w:val="21"/>
              </w:rPr>
            </w:pP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center"/>
            <w:hideMark/>
          </w:tcPr>
          <w:p w:rsidR="003F10D2" w:rsidRPr="001E19F2" w:rsidRDefault="003F10D2" w:rsidP="003F10D2">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李田华</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朱艳新</w:t>
            </w:r>
            <w:proofErr w:type="gramEnd"/>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乔杨</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b/>
                <w:bCs/>
                <w:kern w:val="0"/>
                <w:sz w:val="20"/>
                <w:szCs w:val="20"/>
              </w:rPr>
              <w:t>李丽</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3F10D2" w:rsidRPr="001E19F2" w:rsidRDefault="003F10D2" w:rsidP="003F10D2">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3F10D2" w:rsidRPr="001E19F2" w:rsidRDefault="003F10D2" w:rsidP="003F10D2">
            <w:pPr>
              <w:widowControl/>
              <w:jc w:val="center"/>
              <w:rPr>
                <w:rFonts w:ascii="Arial" w:hAnsi="Arial" w:cs="Arial"/>
                <w:b/>
                <w:kern w:val="0"/>
                <w:sz w:val="20"/>
                <w:szCs w:val="20"/>
              </w:rPr>
            </w:pP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center"/>
            <w:hideMark/>
          </w:tcPr>
          <w:p w:rsidR="003F10D2" w:rsidRPr="001E19F2" w:rsidRDefault="003F10D2" w:rsidP="003F10D2">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b/>
                <w:bCs/>
                <w:kern w:val="0"/>
                <w:sz w:val="20"/>
                <w:szCs w:val="20"/>
              </w:rPr>
              <w:t>法</w:t>
            </w:r>
            <w:r w:rsidR="00842F37">
              <w:rPr>
                <w:rFonts w:ascii="宋体" w:hAnsi="宋体" w:cs="Arial" w:hint="eastAsia"/>
                <w:b/>
                <w:bCs/>
                <w:kern w:val="0"/>
                <w:sz w:val="20"/>
                <w:szCs w:val="20"/>
              </w:rPr>
              <w:t>学</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3F10D2" w:rsidRPr="001E19F2" w:rsidRDefault="003F10D2" w:rsidP="003F10D2">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3F10D2" w:rsidRPr="001E19F2" w:rsidRDefault="003F10D2" w:rsidP="003F10D2">
            <w:pPr>
              <w:widowControl/>
              <w:jc w:val="center"/>
              <w:rPr>
                <w:rFonts w:ascii="Arial" w:hAnsi="Arial" w:cs="Arial"/>
                <w:b/>
                <w:kern w:val="0"/>
                <w:sz w:val="20"/>
                <w:szCs w:val="20"/>
              </w:rPr>
            </w:pPr>
          </w:p>
        </w:tc>
      </w:tr>
    </w:tbl>
    <w:p w:rsidR="003F10D2" w:rsidRPr="00F362B4" w:rsidRDefault="003F10D2" w:rsidP="00F362B4">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3F10D2" w:rsidRPr="001E19F2" w:rsidTr="003F10D2">
        <w:trPr>
          <w:trHeight w:val="399"/>
        </w:trPr>
        <w:tc>
          <w:tcPr>
            <w:tcW w:w="2120" w:type="dxa"/>
            <w:gridSpan w:val="2"/>
            <w:tcBorders>
              <w:top w:val="nil"/>
              <w:left w:val="nil"/>
              <w:bottom w:val="nil"/>
              <w:right w:val="nil"/>
            </w:tcBorders>
            <w:shd w:val="clear" w:color="000000" w:fill="FFFFFF"/>
            <w:vAlign w:val="center"/>
            <w:hideMark/>
          </w:tcPr>
          <w:p w:rsidR="003F10D2" w:rsidRPr="001E19F2" w:rsidRDefault="003F10D2" w:rsidP="001E19F2">
            <w:pPr>
              <w:widowControl/>
              <w:ind w:firstLineChars="100" w:firstLine="211"/>
              <w:rPr>
                <w:rFonts w:ascii="宋体" w:hAnsi="宋体" w:cs="Arial"/>
                <w:b/>
                <w:bCs/>
                <w:kern w:val="0"/>
                <w:szCs w:val="21"/>
              </w:rPr>
            </w:pPr>
            <w:r w:rsidRPr="001E19F2">
              <w:rPr>
                <w:rFonts w:ascii="宋体" w:hAnsi="宋体" w:cs="Arial" w:hint="eastAsia"/>
                <w:b/>
                <w:bCs/>
                <w:kern w:val="0"/>
                <w:szCs w:val="21"/>
              </w:rPr>
              <w:t>12、男子</w:t>
            </w:r>
          </w:p>
        </w:tc>
        <w:tc>
          <w:tcPr>
            <w:tcW w:w="2120" w:type="dxa"/>
            <w:gridSpan w:val="2"/>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Cs w:val="21"/>
              </w:rPr>
            </w:pPr>
            <w:r w:rsidRPr="001E19F2">
              <w:rPr>
                <w:rFonts w:ascii="宋体" w:hAnsi="宋体" w:cs="Arial" w:hint="eastAsia"/>
                <w:b/>
                <w:bCs/>
                <w:kern w:val="0"/>
                <w:szCs w:val="21"/>
              </w:rPr>
              <w:t>男子400</w:t>
            </w:r>
            <w:r w:rsidR="001148C6">
              <w:rPr>
                <w:rFonts w:ascii="宋体" w:hAnsi="宋体" w:cs="Arial" w:hint="eastAsia"/>
                <w:b/>
                <w:bCs/>
                <w:kern w:val="0"/>
                <w:szCs w:val="21"/>
              </w:rPr>
              <w:t>米</w:t>
            </w:r>
            <w:r w:rsidRPr="001E19F2">
              <w:rPr>
                <w:rFonts w:ascii="宋体" w:hAnsi="宋体" w:cs="Arial" w:hint="eastAsia"/>
                <w:b/>
                <w:bCs/>
                <w:kern w:val="0"/>
                <w:szCs w:val="21"/>
              </w:rPr>
              <w:t>决赛</w:t>
            </w:r>
          </w:p>
        </w:tc>
        <w:tc>
          <w:tcPr>
            <w:tcW w:w="2120" w:type="dxa"/>
            <w:gridSpan w:val="2"/>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Cs w:val="21"/>
              </w:rPr>
            </w:pPr>
            <w:r w:rsidRPr="001E19F2">
              <w:rPr>
                <w:rFonts w:ascii="宋体" w:hAnsi="宋体" w:cs="Arial" w:hint="eastAsia"/>
                <w:b/>
                <w:bCs/>
                <w:kern w:val="0"/>
                <w:szCs w:val="21"/>
              </w:rPr>
              <w:t>24人3组</w:t>
            </w:r>
          </w:p>
        </w:tc>
        <w:tc>
          <w:tcPr>
            <w:tcW w:w="2120" w:type="dxa"/>
            <w:gridSpan w:val="2"/>
            <w:tcBorders>
              <w:top w:val="nil"/>
              <w:left w:val="nil"/>
              <w:bottom w:val="nil"/>
              <w:right w:val="nil"/>
            </w:tcBorders>
            <w:shd w:val="clear" w:color="000000" w:fill="FFFFFF"/>
            <w:vAlign w:val="center"/>
            <w:hideMark/>
          </w:tcPr>
          <w:p w:rsidR="003F10D2" w:rsidRPr="001E19F2" w:rsidRDefault="002B4615" w:rsidP="003F10D2">
            <w:pPr>
              <w:widowControl/>
              <w:jc w:val="center"/>
              <w:rPr>
                <w:rFonts w:ascii="宋体" w:hAnsi="宋体" w:cs="Arial"/>
                <w:b/>
                <w:bCs/>
                <w:kern w:val="0"/>
                <w:szCs w:val="21"/>
              </w:rPr>
            </w:pPr>
            <w:r>
              <w:rPr>
                <w:rFonts w:ascii="宋体" w:hAnsi="宋体" w:cs="Arial" w:hint="eastAsia"/>
                <w:b/>
                <w:bCs/>
                <w:kern w:val="0"/>
                <w:szCs w:val="21"/>
              </w:rPr>
              <w:t xml:space="preserve">   </w:t>
            </w:r>
            <w:r w:rsidR="003F10D2" w:rsidRPr="001E19F2">
              <w:rPr>
                <w:rFonts w:ascii="宋体" w:hAnsi="宋体" w:cs="Arial" w:hint="eastAsia"/>
                <w:b/>
                <w:bCs/>
                <w:kern w:val="0"/>
                <w:szCs w:val="21"/>
              </w:rPr>
              <w:t>时间:10:10</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3F10D2" w:rsidRPr="001E19F2" w:rsidTr="003F10D2">
        <w:trPr>
          <w:trHeight w:val="360"/>
        </w:trPr>
        <w:tc>
          <w:tcPr>
            <w:tcW w:w="2120" w:type="dxa"/>
            <w:gridSpan w:val="2"/>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1406</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1613</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1614</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1859</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1205</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1523</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1306</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1305</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仁青顿珠</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杨肖舜</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张健尧</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张成林</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马跃</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毛英皓</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尚经开</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李垣锟</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r>
      <w:tr w:rsidR="003F10D2" w:rsidRPr="001E19F2" w:rsidTr="003F10D2">
        <w:trPr>
          <w:trHeight w:val="360"/>
        </w:trPr>
        <w:tc>
          <w:tcPr>
            <w:tcW w:w="2120" w:type="dxa"/>
            <w:gridSpan w:val="2"/>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第2组</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1011</w:t>
            </w:r>
          </w:p>
        </w:tc>
        <w:tc>
          <w:tcPr>
            <w:tcW w:w="1060" w:type="dxa"/>
            <w:tcBorders>
              <w:top w:val="nil"/>
              <w:left w:val="nil"/>
              <w:bottom w:val="nil"/>
              <w:right w:val="nil"/>
            </w:tcBorders>
            <w:shd w:val="clear" w:color="000000" w:fill="FFFFFF"/>
            <w:hideMark/>
          </w:tcPr>
          <w:p w:rsidR="003F10D2" w:rsidRPr="001E19F2" w:rsidRDefault="003F10D2" w:rsidP="00B106CC">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sidR="00B106CC">
              <w:rPr>
                <w:rFonts w:ascii="宋体" w:hAnsi="宋体" w:cs="Arial" w:hint="eastAsia"/>
                <w:b/>
                <w:bCs/>
                <w:kern w:val="0"/>
                <w:sz w:val="20"/>
                <w:szCs w:val="20"/>
              </w:rPr>
              <w:t>3</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1207</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1525</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1526</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1103</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1304</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1001</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吴张黄</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蒋宏磊</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要博卿</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王宇豪</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段连昊</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王秉东</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刘子越</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于鸿博</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r>
      <w:tr w:rsidR="003F10D2" w:rsidRPr="001E19F2" w:rsidTr="003F10D2">
        <w:trPr>
          <w:trHeight w:val="360"/>
        </w:trPr>
        <w:tc>
          <w:tcPr>
            <w:tcW w:w="2120" w:type="dxa"/>
            <w:gridSpan w:val="2"/>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lastRenderedPageBreak/>
              <w:t>第3组</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1101</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1005</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1839</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1615</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1206</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1407</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1408</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1808</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王子靖海</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卜</w:t>
            </w:r>
            <w:proofErr w:type="gramEnd"/>
            <w:r w:rsidRPr="001E19F2">
              <w:rPr>
                <w:rFonts w:ascii="宋体" w:hAnsi="宋体" w:cs="Arial" w:hint="eastAsia"/>
                <w:b/>
                <w:bCs/>
                <w:kern w:val="0"/>
                <w:sz w:val="20"/>
                <w:szCs w:val="20"/>
              </w:rPr>
              <w:t>安国</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梁栩添</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蒋永传</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石矛</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杨嘉</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吴升宇</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颜凯章</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r>
    </w:tbl>
    <w:p w:rsidR="003F10D2" w:rsidRPr="001E19F2" w:rsidRDefault="003F10D2" w:rsidP="005E25A4">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3F10D2" w:rsidRPr="001E19F2" w:rsidTr="003F10D2">
        <w:trPr>
          <w:trHeight w:val="399"/>
        </w:trPr>
        <w:tc>
          <w:tcPr>
            <w:tcW w:w="2120" w:type="dxa"/>
            <w:gridSpan w:val="2"/>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Cs w:val="21"/>
              </w:rPr>
            </w:pPr>
            <w:r w:rsidRPr="001E19F2">
              <w:rPr>
                <w:rFonts w:ascii="宋体" w:hAnsi="宋体" w:cs="Arial" w:hint="eastAsia"/>
                <w:b/>
                <w:bCs/>
                <w:kern w:val="0"/>
                <w:szCs w:val="21"/>
              </w:rPr>
              <w:t>13、女子</w:t>
            </w:r>
          </w:p>
        </w:tc>
        <w:tc>
          <w:tcPr>
            <w:tcW w:w="2120" w:type="dxa"/>
            <w:gridSpan w:val="2"/>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Cs w:val="21"/>
              </w:rPr>
            </w:pPr>
            <w:r w:rsidRPr="001E19F2">
              <w:rPr>
                <w:rFonts w:ascii="宋体" w:hAnsi="宋体" w:cs="Arial" w:hint="eastAsia"/>
                <w:b/>
                <w:bCs/>
                <w:kern w:val="0"/>
                <w:szCs w:val="21"/>
              </w:rPr>
              <w:t>女子400</w:t>
            </w:r>
            <w:r w:rsidR="001148C6">
              <w:rPr>
                <w:rFonts w:ascii="宋体" w:hAnsi="宋体" w:cs="Arial" w:hint="eastAsia"/>
                <w:b/>
                <w:bCs/>
                <w:kern w:val="0"/>
                <w:szCs w:val="21"/>
              </w:rPr>
              <w:t>米</w:t>
            </w:r>
            <w:r w:rsidRPr="001E19F2">
              <w:rPr>
                <w:rFonts w:ascii="宋体" w:hAnsi="宋体" w:cs="Arial" w:hint="eastAsia"/>
                <w:b/>
                <w:bCs/>
                <w:kern w:val="0"/>
                <w:szCs w:val="21"/>
              </w:rPr>
              <w:t>决赛</w:t>
            </w:r>
          </w:p>
        </w:tc>
        <w:tc>
          <w:tcPr>
            <w:tcW w:w="2120" w:type="dxa"/>
            <w:gridSpan w:val="2"/>
            <w:tcBorders>
              <w:top w:val="nil"/>
              <w:left w:val="nil"/>
              <w:bottom w:val="nil"/>
              <w:right w:val="nil"/>
            </w:tcBorders>
            <w:shd w:val="clear" w:color="000000" w:fill="FFFFFF"/>
            <w:vAlign w:val="center"/>
            <w:hideMark/>
          </w:tcPr>
          <w:p w:rsidR="003F10D2" w:rsidRPr="001E19F2" w:rsidRDefault="003F10D2" w:rsidP="009B59F4">
            <w:pPr>
              <w:widowControl/>
              <w:jc w:val="center"/>
              <w:rPr>
                <w:rFonts w:ascii="宋体" w:hAnsi="宋体" w:cs="Arial"/>
                <w:b/>
                <w:bCs/>
                <w:kern w:val="0"/>
                <w:szCs w:val="21"/>
              </w:rPr>
            </w:pPr>
            <w:r w:rsidRPr="001E19F2">
              <w:rPr>
                <w:rFonts w:ascii="宋体" w:hAnsi="宋体" w:cs="Arial" w:hint="eastAsia"/>
                <w:b/>
                <w:bCs/>
                <w:kern w:val="0"/>
                <w:szCs w:val="21"/>
              </w:rPr>
              <w:t>2</w:t>
            </w:r>
            <w:r w:rsidR="009B59F4">
              <w:rPr>
                <w:rFonts w:ascii="宋体" w:hAnsi="宋体" w:cs="Arial" w:hint="eastAsia"/>
                <w:b/>
                <w:bCs/>
                <w:kern w:val="0"/>
                <w:szCs w:val="21"/>
              </w:rPr>
              <w:t>3</w:t>
            </w:r>
            <w:r w:rsidRPr="001E19F2">
              <w:rPr>
                <w:rFonts w:ascii="宋体" w:hAnsi="宋体" w:cs="Arial" w:hint="eastAsia"/>
                <w:b/>
                <w:bCs/>
                <w:kern w:val="0"/>
                <w:szCs w:val="21"/>
              </w:rPr>
              <w:t>人3组</w:t>
            </w:r>
          </w:p>
        </w:tc>
        <w:tc>
          <w:tcPr>
            <w:tcW w:w="2120" w:type="dxa"/>
            <w:gridSpan w:val="2"/>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Cs w:val="21"/>
              </w:rPr>
            </w:pPr>
            <w:r w:rsidRPr="001E19F2">
              <w:rPr>
                <w:rFonts w:ascii="宋体" w:hAnsi="宋体" w:cs="Arial" w:hint="eastAsia"/>
                <w:b/>
                <w:bCs/>
                <w:kern w:val="0"/>
                <w:szCs w:val="21"/>
              </w:rPr>
              <w:t>时间:10:25</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3F10D2" w:rsidRPr="001E19F2" w:rsidTr="003F10D2">
        <w:trPr>
          <w:trHeight w:val="360"/>
        </w:trPr>
        <w:tc>
          <w:tcPr>
            <w:tcW w:w="2120" w:type="dxa"/>
            <w:gridSpan w:val="2"/>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B6315C" w:rsidRPr="001E19F2" w:rsidTr="003F10D2">
        <w:trPr>
          <w:trHeight w:val="360"/>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B6315C" w:rsidRPr="001E19F2" w:rsidRDefault="00B6315C" w:rsidP="00D30D37">
            <w:pPr>
              <w:widowControl/>
              <w:jc w:val="center"/>
              <w:rPr>
                <w:rFonts w:ascii="宋体" w:hAnsi="宋体" w:cs="Arial"/>
                <w:b/>
                <w:bCs/>
                <w:kern w:val="0"/>
                <w:sz w:val="20"/>
                <w:szCs w:val="20"/>
              </w:rPr>
            </w:pPr>
            <w:r w:rsidRPr="001E19F2">
              <w:rPr>
                <w:rFonts w:ascii="宋体" w:hAnsi="宋体" w:cs="Arial" w:hint="eastAsia"/>
                <w:b/>
                <w:bCs/>
                <w:kern w:val="0"/>
                <w:sz w:val="20"/>
                <w:szCs w:val="20"/>
              </w:rPr>
              <w:t>11</w:t>
            </w:r>
            <w:r w:rsidR="00D30D37">
              <w:rPr>
                <w:rFonts w:ascii="宋体" w:hAnsi="宋体" w:cs="Arial" w:hint="eastAsia"/>
                <w:b/>
                <w:bCs/>
                <w:kern w:val="0"/>
                <w:sz w:val="20"/>
                <w:szCs w:val="20"/>
              </w:rPr>
              <w:t>57</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1505</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1423</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1704</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1326</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1031</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Pr>
                <w:rFonts w:ascii="宋体" w:hAnsi="宋体" w:cs="Arial" w:hint="eastAsia"/>
                <w:b/>
                <w:bCs/>
                <w:kern w:val="0"/>
                <w:sz w:val="20"/>
                <w:szCs w:val="20"/>
              </w:rPr>
              <w:t>1892</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1617</w:t>
            </w:r>
          </w:p>
        </w:tc>
      </w:tr>
      <w:tr w:rsidR="00B6315C" w:rsidRPr="001E19F2" w:rsidTr="003F10D2">
        <w:trPr>
          <w:trHeight w:val="360"/>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吴芳</w:t>
            </w:r>
            <w:proofErr w:type="gramEnd"/>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张雨纯</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郭子沛</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梁雅阁</w:t>
            </w:r>
            <w:proofErr w:type="gramEnd"/>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侯雄丽</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奉恋</w:t>
            </w:r>
            <w:proofErr w:type="gramEnd"/>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Pr>
                <w:rFonts w:ascii="宋体" w:hAnsi="宋体" w:cs="Arial"/>
                <w:b/>
                <w:bCs/>
                <w:kern w:val="0"/>
                <w:sz w:val="20"/>
                <w:szCs w:val="20"/>
              </w:rPr>
              <w:t>张志敏</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周童</w:t>
            </w:r>
            <w:proofErr w:type="gramEnd"/>
          </w:p>
        </w:tc>
      </w:tr>
      <w:tr w:rsidR="00B6315C" w:rsidRPr="001E19F2" w:rsidTr="003F10D2">
        <w:trPr>
          <w:trHeight w:val="360"/>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proofErr w:type="gramStart"/>
            <w:r>
              <w:rPr>
                <w:rFonts w:ascii="宋体" w:hAnsi="宋体" w:cs="Arial" w:hint="eastAsia"/>
                <w:b/>
                <w:bCs/>
                <w:kern w:val="0"/>
                <w:sz w:val="20"/>
                <w:szCs w:val="20"/>
              </w:rPr>
              <w:t>艺传</w:t>
            </w:r>
            <w:proofErr w:type="gramEnd"/>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r>
      <w:tr w:rsidR="00B6315C" w:rsidRPr="001E19F2" w:rsidTr="003F10D2">
        <w:trPr>
          <w:trHeight w:val="141"/>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B6315C" w:rsidRPr="001E19F2" w:rsidTr="003F10D2">
        <w:trPr>
          <w:trHeight w:val="360"/>
        </w:trPr>
        <w:tc>
          <w:tcPr>
            <w:tcW w:w="2120" w:type="dxa"/>
            <w:gridSpan w:val="2"/>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第2组</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B6315C" w:rsidRPr="001E19F2" w:rsidTr="003F10D2">
        <w:trPr>
          <w:trHeight w:val="360"/>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B6315C" w:rsidRPr="001E19F2" w:rsidTr="003F10D2">
        <w:trPr>
          <w:trHeight w:val="360"/>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B6315C" w:rsidRPr="001E19F2" w:rsidRDefault="00B6315C"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1227</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1428</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1618</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1124</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1727</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1325</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1228</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1504</w:t>
            </w:r>
          </w:p>
        </w:tc>
      </w:tr>
      <w:tr w:rsidR="00B6315C" w:rsidRPr="001E19F2" w:rsidTr="003F10D2">
        <w:trPr>
          <w:trHeight w:val="360"/>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B6315C" w:rsidRPr="001E19F2" w:rsidRDefault="00B6315C"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刘琳</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江芳</w:t>
            </w:r>
            <w:proofErr w:type="gramStart"/>
            <w:r w:rsidRPr="001E19F2">
              <w:rPr>
                <w:rFonts w:ascii="宋体" w:hAnsi="宋体" w:cs="Arial" w:hint="eastAsia"/>
                <w:b/>
                <w:bCs/>
                <w:kern w:val="0"/>
                <w:sz w:val="20"/>
                <w:szCs w:val="20"/>
              </w:rPr>
              <w:t>芳</w:t>
            </w:r>
            <w:proofErr w:type="gramEnd"/>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许珂</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杨静譞</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林倩</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郑亦宁</w:t>
            </w:r>
            <w:proofErr w:type="gramEnd"/>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吴星慧</w:t>
            </w:r>
            <w:proofErr w:type="gramEnd"/>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赵天润</w:t>
            </w:r>
          </w:p>
        </w:tc>
      </w:tr>
      <w:tr w:rsidR="00B6315C" w:rsidRPr="001E19F2" w:rsidTr="003F10D2">
        <w:trPr>
          <w:trHeight w:val="360"/>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B6315C" w:rsidRPr="001E19F2" w:rsidRDefault="00B6315C" w:rsidP="00847061">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r>
      <w:tr w:rsidR="00B6315C" w:rsidRPr="001E19F2" w:rsidTr="003F10D2">
        <w:trPr>
          <w:trHeight w:val="141"/>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B6315C" w:rsidRPr="001E19F2" w:rsidTr="003F10D2">
        <w:trPr>
          <w:trHeight w:val="360"/>
        </w:trPr>
        <w:tc>
          <w:tcPr>
            <w:tcW w:w="2120" w:type="dxa"/>
            <w:gridSpan w:val="2"/>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第3组</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B6315C" w:rsidRPr="001E19F2" w:rsidTr="003F10D2">
        <w:trPr>
          <w:trHeight w:val="360"/>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B6315C" w:rsidRPr="001E19F2" w:rsidTr="003F10D2">
        <w:trPr>
          <w:trHeight w:val="360"/>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1026</w:t>
            </w:r>
          </w:p>
        </w:tc>
        <w:tc>
          <w:tcPr>
            <w:tcW w:w="1060" w:type="dxa"/>
            <w:tcBorders>
              <w:top w:val="nil"/>
              <w:left w:val="nil"/>
              <w:bottom w:val="nil"/>
              <w:right w:val="nil"/>
            </w:tcBorders>
            <w:shd w:val="clear" w:color="000000" w:fill="FFFFFF"/>
            <w:hideMark/>
          </w:tcPr>
          <w:p w:rsidR="00B6315C" w:rsidRPr="001E19F2" w:rsidRDefault="00B6315C"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1503</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1703</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Pr>
                <w:rFonts w:ascii="宋体" w:hAnsi="宋体" w:cs="Arial" w:hint="eastAsia"/>
                <w:b/>
                <w:bCs/>
                <w:kern w:val="0"/>
                <w:sz w:val="20"/>
                <w:szCs w:val="20"/>
              </w:rPr>
              <w:t>1802</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1226</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r w:rsidRPr="001E19F2">
              <w:rPr>
                <w:rFonts w:ascii="宋体" w:hAnsi="宋体" w:cs="Arial" w:hint="eastAsia"/>
                <w:b/>
                <w:bCs/>
                <w:kern w:val="0"/>
                <w:sz w:val="20"/>
                <w:szCs w:val="20"/>
              </w:rPr>
              <w:t>1328</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1151</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r>
              <w:rPr>
                <w:rFonts w:ascii="宋体" w:hAnsi="宋体" w:cs="Arial" w:hint="eastAsia"/>
                <w:b/>
                <w:bCs/>
                <w:kern w:val="0"/>
                <w:sz w:val="20"/>
                <w:szCs w:val="20"/>
              </w:rPr>
              <w:t>1427</w:t>
            </w:r>
          </w:p>
        </w:tc>
      </w:tr>
      <w:tr w:rsidR="00B6315C" w:rsidRPr="001E19F2" w:rsidTr="003F10D2">
        <w:trPr>
          <w:trHeight w:val="360"/>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冯月媛</w:t>
            </w:r>
          </w:p>
        </w:tc>
        <w:tc>
          <w:tcPr>
            <w:tcW w:w="1060" w:type="dxa"/>
            <w:tcBorders>
              <w:top w:val="nil"/>
              <w:left w:val="nil"/>
              <w:bottom w:val="nil"/>
              <w:right w:val="nil"/>
            </w:tcBorders>
            <w:shd w:val="clear" w:color="000000" w:fill="FFFFFF"/>
            <w:hideMark/>
          </w:tcPr>
          <w:p w:rsidR="00B6315C" w:rsidRPr="001E19F2" w:rsidRDefault="00B6315C"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刘琬</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牛向维</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Pr>
                <w:rFonts w:ascii="宋体" w:hAnsi="宋体" w:cs="Arial"/>
                <w:b/>
                <w:bCs/>
                <w:kern w:val="0"/>
                <w:sz w:val="20"/>
                <w:szCs w:val="20"/>
              </w:rPr>
              <w:t>李</w:t>
            </w:r>
            <w:r w:rsidR="00F65DE7">
              <w:rPr>
                <w:rFonts w:ascii="宋体" w:hAnsi="宋体" w:cs="Arial" w:hint="eastAsia"/>
                <w:b/>
                <w:bCs/>
                <w:kern w:val="0"/>
                <w:sz w:val="20"/>
                <w:szCs w:val="20"/>
              </w:rPr>
              <w:t>紫</w:t>
            </w:r>
            <w:r>
              <w:rPr>
                <w:rFonts w:ascii="宋体" w:hAnsi="宋体" w:cs="Arial"/>
                <w:b/>
                <w:bCs/>
                <w:kern w:val="0"/>
                <w:sz w:val="20"/>
                <w:szCs w:val="20"/>
              </w:rPr>
              <w:t>藤</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李思怡</w:t>
            </w:r>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田爽</w:t>
            </w:r>
            <w:proofErr w:type="gramEnd"/>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刘佳</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Pr>
                <w:rFonts w:ascii="宋体" w:hAnsi="宋体" w:cs="Arial" w:hint="eastAsia"/>
                <w:b/>
                <w:bCs/>
                <w:kern w:val="0"/>
                <w:sz w:val="20"/>
                <w:szCs w:val="20"/>
              </w:rPr>
              <w:t>魏楠</w:t>
            </w:r>
          </w:p>
        </w:tc>
      </w:tr>
      <w:tr w:rsidR="00B6315C" w:rsidRPr="001E19F2" w:rsidTr="003F10D2">
        <w:trPr>
          <w:trHeight w:val="360"/>
        </w:trPr>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B6315C" w:rsidRPr="001E19F2" w:rsidRDefault="00B6315C"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proofErr w:type="gramStart"/>
            <w:r>
              <w:rPr>
                <w:rFonts w:ascii="宋体" w:hAnsi="宋体" w:cs="Arial"/>
                <w:b/>
                <w:bCs/>
                <w:kern w:val="0"/>
                <w:sz w:val="20"/>
                <w:szCs w:val="20"/>
              </w:rPr>
              <w:t>艺传</w:t>
            </w:r>
            <w:proofErr w:type="gramEnd"/>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B6315C" w:rsidRPr="001E19F2" w:rsidRDefault="00B6315C" w:rsidP="00F65DE7">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B6315C" w:rsidRPr="001E19F2" w:rsidRDefault="00B6315C" w:rsidP="003F10D2">
            <w:pPr>
              <w:widowControl/>
              <w:jc w:val="center"/>
              <w:rPr>
                <w:rFonts w:ascii="宋体" w:hAnsi="宋体" w:cs="Arial"/>
                <w:b/>
                <w:bCs/>
                <w:kern w:val="0"/>
                <w:sz w:val="20"/>
                <w:szCs w:val="20"/>
              </w:rPr>
            </w:pPr>
            <w:r>
              <w:rPr>
                <w:rFonts w:ascii="宋体" w:hAnsi="宋体" w:cs="Arial" w:hint="eastAsia"/>
                <w:b/>
                <w:bCs/>
                <w:kern w:val="0"/>
                <w:sz w:val="20"/>
                <w:szCs w:val="20"/>
              </w:rPr>
              <w:t>经济</w:t>
            </w:r>
            <w:r w:rsidRPr="001E19F2">
              <w:rPr>
                <w:rFonts w:ascii="宋体" w:hAnsi="宋体" w:cs="Arial" w:hint="eastAsia"/>
                <w:b/>
                <w:bCs/>
                <w:kern w:val="0"/>
                <w:sz w:val="20"/>
                <w:szCs w:val="20"/>
              </w:rPr>
              <w:t xml:space="preserve">　</w:t>
            </w:r>
          </w:p>
        </w:tc>
      </w:tr>
    </w:tbl>
    <w:p w:rsidR="003F10D2" w:rsidRPr="001E19F2" w:rsidRDefault="003F10D2" w:rsidP="005E25A4">
      <w:pPr>
        <w:pStyle w:val="a8"/>
        <w:ind w:left="360" w:firstLineChars="0" w:firstLine="0"/>
        <w:rPr>
          <w:sz w:val="24"/>
          <w:szCs w:val="24"/>
        </w:rPr>
      </w:pPr>
    </w:p>
    <w:p w:rsidR="00DB23FA" w:rsidRPr="00DB23FA" w:rsidRDefault="00DB23FA" w:rsidP="00DB23FA">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3F10D2" w:rsidRPr="001E19F2" w:rsidTr="003F10D2">
        <w:trPr>
          <w:trHeight w:val="399"/>
        </w:trPr>
        <w:tc>
          <w:tcPr>
            <w:tcW w:w="2120" w:type="dxa"/>
            <w:gridSpan w:val="2"/>
            <w:tcBorders>
              <w:top w:val="nil"/>
              <w:left w:val="nil"/>
              <w:bottom w:val="nil"/>
              <w:right w:val="nil"/>
            </w:tcBorders>
            <w:shd w:val="clear" w:color="000000" w:fill="FFFFFF"/>
            <w:vAlign w:val="center"/>
            <w:hideMark/>
          </w:tcPr>
          <w:p w:rsidR="003F10D2" w:rsidRPr="001E19F2" w:rsidRDefault="003F10D2" w:rsidP="003F10D2">
            <w:pPr>
              <w:widowControl/>
              <w:rPr>
                <w:rFonts w:ascii="宋体" w:hAnsi="宋体" w:cs="Arial"/>
                <w:b/>
                <w:bCs/>
                <w:kern w:val="0"/>
                <w:szCs w:val="21"/>
              </w:rPr>
            </w:pPr>
            <w:r w:rsidRPr="001E19F2">
              <w:rPr>
                <w:rFonts w:ascii="宋体" w:hAnsi="宋体" w:cs="Arial" w:hint="eastAsia"/>
                <w:b/>
                <w:bCs/>
                <w:kern w:val="0"/>
                <w:szCs w:val="21"/>
              </w:rPr>
              <w:t>14、男子</w:t>
            </w:r>
          </w:p>
        </w:tc>
        <w:tc>
          <w:tcPr>
            <w:tcW w:w="2120" w:type="dxa"/>
            <w:gridSpan w:val="2"/>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Cs w:val="21"/>
              </w:rPr>
            </w:pPr>
            <w:r w:rsidRPr="001E19F2">
              <w:rPr>
                <w:rFonts w:ascii="宋体" w:hAnsi="宋体" w:cs="Arial" w:hint="eastAsia"/>
                <w:b/>
                <w:bCs/>
                <w:kern w:val="0"/>
                <w:szCs w:val="21"/>
              </w:rPr>
              <w:t>男子5000</w:t>
            </w:r>
            <w:r w:rsidR="00652C1A" w:rsidRPr="001E19F2">
              <w:rPr>
                <w:rFonts w:ascii="宋体" w:hAnsi="宋体" w:cs="Arial" w:hint="eastAsia"/>
                <w:b/>
                <w:bCs/>
                <w:kern w:val="0"/>
                <w:szCs w:val="21"/>
              </w:rPr>
              <w:t>米</w:t>
            </w:r>
            <w:r w:rsidRPr="001E19F2">
              <w:rPr>
                <w:rFonts w:ascii="宋体" w:hAnsi="宋体" w:cs="Arial" w:hint="eastAsia"/>
                <w:b/>
                <w:bCs/>
                <w:kern w:val="0"/>
                <w:szCs w:val="21"/>
              </w:rPr>
              <w:t>决赛</w:t>
            </w:r>
          </w:p>
        </w:tc>
        <w:tc>
          <w:tcPr>
            <w:tcW w:w="2120" w:type="dxa"/>
            <w:gridSpan w:val="2"/>
            <w:tcBorders>
              <w:top w:val="nil"/>
              <w:left w:val="nil"/>
              <w:bottom w:val="nil"/>
              <w:right w:val="nil"/>
            </w:tcBorders>
            <w:shd w:val="clear" w:color="000000" w:fill="FFFFFF"/>
            <w:vAlign w:val="center"/>
            <w:hideMark/>
          </w:tcPr>
          <w:p w:rsidR="003F10D2" w:rsidRPr="001E19F2" w:rsidRDefault="003F10D2" w:rsidP="008D2759">
            <w:pPr>
              <w:widowControl/>
              <w:jc w:val="center"/>
              <w:rPr>
                <w:rFonts w:ascii="宋体" w:hAnsi="宋体" w:cs="Arial"/>
                <w:b/>
                <w:bCs/>
                <w:kern w:val="0"/>
                <w:szCs w:val="21"/>
              </w:rPr>
            </w:pPr>
            <w:r w:rsidRPr="001E19F2">
              <w:rPr>
                <w:rFonts w:ascii="宋体" w:hAnsi="宋体" w:cs="Arial" w:hint="eastAsia"/>
                <w:b/>
                <w:bCs/>
                <w:kern w:val="0"/>
                <w:szCs w:val="21"/>
              </w:rPr>
              <w:t>1</w:t>
            </w:r>
            <w:r w:rsidR="008D2759">
              <w:rPr>
                <w:rFonts w:ascii="宋体" w:hAnsi="宋体" w:cs="Arial" w:hint="eastAsia"/>
                <w:b/>
                <w:bCs/>
                <w:kern w:val="0"/>
                <w:szCs w:val="21"/>
              </w:rPr>
              <w:t>6</w:t>
            </w:r>
            <w:r w:rsidRPr="001E19F2">
              <w:rPr>
                <w:rFonts w:ascii="宋体" w:hAnsi="宋体" w:cs="Arial" w:hint="eastAsia"/>
                <w:b/>
                <w:bCs/>
                <w:kern w:val="0"/>
                <w:szCs w:val="21"/>
              </w:rPr>
              <w:t>人1组</w:t>
            </w:r>
          </w:p>
        </w:tc>
        <w:tc>
          <w:tcPr>
            <w:tcW w:w="2120" w:type="dxa"/>
            <w:gridSpan w:val="2"/>
            <w:tcBorders>
              <w:top w:val="nil"/>
              <w:left w:val="nil"/>
              <w:bottom w:val="nil"/>
              <w:right w:val="nil"/>
            </w:tcBorders>
            <w:shd w:val="clear" w:color="000000" w:fill="FFFFFF"/>
            <w:vAlign w:val="center"/>
            <w:hideMark/>
          </w:tcPr>
          <w:p w:rsidR="003F10D2" w:rsidRPr="001E19F2" w:rsidRDefault="003F10D2" w:rsidP="003F10D2">
            <w:pPr>
              <w:widowControl/>
              <w:jc w:val="center"/>
              <w:rPr>
                <w:rFonts w:ascii="宋体" w:hAnsi="宋体" w:cs="Arial"/>
                <w:b/>
                <w:bCs/>
                <w:kern w:val="0"/>
                <w:szCs w:val="21"/>
              </w:rPr>
            </w:pPr>
            <w:r w:rsidRPr="001E19F2">
              <w:rPr>
                <w:rFonts w:ascii="宋体" w:hAnsi="宋体" w:cs="Arial" w:hint="eastAsia"/>
                <w:b/>
                <w:bCs/>
                <w:kern w:val="0"/>
                <w:szCs w:val="21"/>
              </w:rPr>
              <w:t>时间:11:00</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3F10D2" w:rsidRPr="001E19F2" w:rsidTr="003F10D2">
        <w:trPr>
          <w:trHeight w:val="360"/>
        </w:trPr>
        <w:tc>
          <w:tcPr>
            <w:tcW w:w="2120" w:type="dxa"/>
            <w:gridSpan w:val="2"/>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3F10D2" w:rsidRPr="001E19F2" w:rsidRDefault="008D2759"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1413</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1533</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1210</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1213</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1882</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1106</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1411</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1125</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3F10D2" w:rsidRPr="001E19F2" w:rsidRDefault="008D2759"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黎泽</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蒋磊</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全华林</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王正元</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张芮奇</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曹建勋</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乔纳青</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李学伟</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3F10D2" w:rsidRPr="001E19F2" w:rsidRDefault="008D2759"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r>
      <w:tr w:rsidR="003F10D2" w:rsidRPr="001E19F2" w:rsidTr="003F10D2">
        <w:trPr>
          <w:trHeight w:val="360"/>
        </w:trPr>
        <w:tc>
          <w:tcPr>
            <w:tcW w:w="2120" w:type="dxa"/>
            <w:gridSpan w:val="2"/>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九</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十</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十一</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十二</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十三</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十四</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十五</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十六</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1311</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1312</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1310</w:t>
            </w:r>
          </w:p>
        </w:tc>
        <w:tc>
          <w:tcPr>
            <w:tcW w:w="1060" w:type="dxa"/>
            <w:tcBorders>
              <w:top w:val="nil"/>
              <w:left w:val="nil"/>
              <w:bottom w:val="nil"/>
              <w:right w:val="nil"/>
            </w:tcBorders>
            <w:shd w:val="clear" w:color="000000" w:fill="FFFFFF"/>
            <w:hideMark/>
          </w:tcPr>
          <w:p w:rsidR="003F10D2" w:rsidRPr="001E19F2" w:rsidRDefault="003F10D2" w:rsidP="006C2952">
            <w:pPr>
              <w:widowControl/>
              <w:jc w:val="center"/>
              <w:rPr>
                <w:rFonts w:ascii="宋体" w:hAnsi="宋体" w:cs="Arial"/>
                <w:b/>
                <w:bCs/>
                <w:kern w:val="0"/>
                <w:sz w:val="20"/>
                <w:szCs w:val="20"/>
              </w:rPr>
            </w:pPr>
            <w:r w:rsidRPr="001E19F2">
              <w:rPr>
                <w:rFonts w:ascii="宋体" w:hAnsi="宋体" w:cs="Arial" w:hint="eastAsia"/>
                <w:b/>
                <w:bCs/>
                <w:kern w:val="0"/>
                <w:sz w:val="20"/>
                <w:szCs w:val="20"/>
              </w:rPr>
              <w:t>100</w:t>
            </w:r>
            <w:r w:rsidR="006C2952" w:rsidRPr="001E19F2">
              <w:rPr>
                <w:rFonts w:ascii="宋体" w:hAnsi="宋体" w:cs="Arial" w:hint="eastAsia"/>
                <w:b/>
                <w:bCs/>
                <w:kern w:val="0"/>
                <w:sz w:val="20"/>
                <w:szCs w:val="20"/>
              </w:rPr>
              <w:t>7</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1412</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1214</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1534</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1535</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李</w:t>
            </w:r>
            <w:proofErr w:type="gramStart"/>
            <w:r w:rsidRPr="001E19F2">
              <w:rPr>
                <w:rFonts w:ascii="宋体" w:hAnsi="宋体" w:cs="Arial" w:hint="eastAsia"/>
                <w:b/>
                <w:bCs/>
                <w:kern w:val="0"/>
                <w:sz w:val="20"/>
                <w:szCs w:val="20"/>
              </w:rPr>
              <w:t>亚州</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刘哲</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张何灿</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冯乐平</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刘东奇</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王</w:t>
            </w:r>
            <w:proofErr w:type="gramStart"/>
            <w:r w:rsidRPr="001E19F2">
              <w:rPr>
                <w:rFonts w:ascii="宋体" w:hAnsi="宋体" w:cs="Arial" w:hint="eastAsia"/>
                <w:b/>
                <w:bCs/>
                <w:kern w:val="0"/>
                <w:sz w:val="20"/>
                <w:szCs w:val="20"/>
              </w:rPr>
              <w:t>世</w:t>
            </w:r>
            <w:proofErr w:type="gramEnd"/>
            <w:r w:rsidRPr="001E19F2">
              <w:rPr>
                <w:rFonts w:ascii="宋体" w:hAnsi="宋体" w:cs="Arial" w:hint="eastAsia"/>
                <w:b/>
                <w:bCs/>
                <w:kern w:val="0"/>
                <w:sz w:val="20"/>
                <w:szCs w:val="20"/>
              </w:rPr>
              <w:t>民</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余迪</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郭东林</w:t>
            </w:r>
          </w:p>
        </w:tc>
      </w:tr>
      <w:tr w:rsidR="003F10D2" w:rsidRPr="001E19F2" w:rsidTr="003F10D2">
        <w:trPr>
          <w:trHeight w:val="360"/>
        </w:trPr>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r>
      <w:tr w:rsidR="003F10D2" w:rsidRPr="001E19F2" w:rsidTr="003F10D2">
        <w:trPr>
          <w:trHeight w:val="360"/>
        </w:trPr>
        <w:tc>
          <w:tcPr>
            <w:tcW w:w="2120" w:type="dxa"/>
            <w:gridSpan w:val="2"/>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3F10D2" w:rsidRPr="001E19F2" w:rsidRDefault="003F10D2" w:rsidP="003F10D2">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bl>
    <w:p w:rsidR="003F10D2" w:rsidRPr="001E19F2" w:rsidRDefault="003F10D2" w:rsidP="005E25A4">
      <w:pPr>
        <w:pStyle w:val="a8"/>
        <w:ind w:left="360" w:firstLineChars="0" w:firstLine="0"/>
        <w:rPr>
          <w:sz w:val="24"/>
          <w:szCs w:val="24"/>
        </w:rPr>
      </w:pPr>
    </w:p>
    <w:p w:rsidR="00652C1A" w:rsidRPr="001E19F2" w:rsidRDefault="00652C1A" w:rsidP="00652C1A">
      <w:pPr>
        <w:rPr>
          <w:rFonts w:asciiTheme="minorEastAsia" w:eastAsiaTheme="minorEastAsia" w:hAnsiTheme="minorEastAsia"/>
          <w:b/>
          <w:szCs w:val="21"/>
        </w:rPr>
      </w:pPr>
      <w:r w:rsidRPr="001E19F2">
        <w:rPr>
          <w:rFonts w:asciiTheme="minorEastAsia" w:eastAsiaTheme="minorEastAsia" w:hAnsiTheme="minorEastAsia" w:hint="eastAsia"/>
          <w:b/>
          <w:szCs w:val="21"/>
        </w:rPr>
        <w:lastRenderedPageBreak/>
        <w:t>1</w:t>
      </w:r>
      <w:r w:rsidRPr="001E19F2">
        <w:rPr>
          <w:rFonts w:asciiTheme="minorEastAsia" w:eastAsiaTheme="minorEastAsia" w:hAnsiTheme="minorEastAsia"/>
          <w:b/>
          <w:szCs w:val="21"/>
        </w:rPr>
        <w:t>5</w:t>
      </w:r>
      <w:r w:rsidRPr="001E19F2">
        <w:rPr>
          <w:rFonts w:asciiTheme="minorEastAsia" w:eastAsiaTheme="minorEastAsia" w:hAnsiTheme="minorEastAsia" w:hint="eastAsia"/>
          <w:b/>
          <w:szCs w:val="21"/>
        </w:rPr>
        <w:t>、男子青年组4×100</w:t>
      </w:r>
      <w:r w:rsidR="001148C6">
        <w:rPr>
          <w:rFonts w:asciiTheme="minorEastAsia" w:eastAsiaTheme="minorEastAsia" w:hAnsiTheme="minorEastAsia" w:hint="eastAsia"/>
          <w:b/>
          <w:szCs w:val="21"/>
        </w:rPr>
        <w:t>米</w:t>
      </w:r>
      <w:r w:rsidRPr="001E19F2">
        <w:rPr>
          <w:rFonts w:asciiTheme="minorEastAsia" w:eastAsiaTheme="minorEastAsia" w:hAnsiTheme="minorEastAsia" w:hint="eastAsia"/>
          <w:b/>
          <w:szCs w:val="21"/>
        </w:rPr>
        <w:t xml:space="preserve">决赛         </w:t>
      </w:r>
      <w:r w:rsidR="00731EBF">
        <w:rPr>
          <w:rFonts w:asciiTheme="minorEastAsia" w:eastAsiaTheme="minorEastAsia" w:hAnsiTheme="minorEastAsia" w:hint="eastAsia"/>
          <w:b/>
          <w:szCs w:val="21"/>
        </w:rPr>
        <w:t xml:space="preserve">     </w:t>
      </w:r>
      <w:r w:rsidRPr="001E19F2">
        <w:rPr>
          <w:rFonts w:asciiTheme="minorEastAsia" w:eastAsiaTheme="minorEastAsia" w:hAnsiTheme="minorEastAsia" w:hint="eastAsia"/>
          <w:b/>
          <w:szCs w:val="21"/>
        </w:rPr>
        <w:t xml:space="preserve">2队1组           </w:t>
      </w:r>
      <w:r w:rsidR="00731EBF">
        <w:rPr>
          <w:rFonts w:asciiTheme="minorEastAsia" w:eastAsiaTheme="minorEastAsia" w:hAnsiTheme="minorEastAsia" w:hint="eastAsia"/>
          <w:b/>
          <w:szCs w:val="21"/>
        </w:rPr>
        <w:t xml:space="preserve">  </w:t>
      </w:r>
      <w:r w:rsidRPr="001E19F2">
        <w:rPr>
          <w:rFonts w:asciiTheme="minorEastAsia" w:eastAsiaTheme="minorEastAsia" w:hAnsiTheme="minorEastAsia" w:hint="eastAsia"/>
          <w:b/>
          <w:szCs w:val="21"/>
        </w:rPr>
        <w:t>时间：11</w:t>
      </w:r>
      <w:r w:rsidRPr="001E19F2">
        <w:rPr>
          <w:rFonts w:asciiTheme="minorEastAsia" w:eastAsiaTheme="minorEastAsia" w:hAnsiTheme="minorEastAsia"/>
          <w:b/>
          <w:szCs w:val="21"/>
        </w:rPr>
        <w:t>:30</w:t>
      </w:r>
    </w:p>
    <w:p w:rsidR="00652C1A" w:rsidRPr="001E19F2" w:rsidRDefault="00652C1A" w:rsidP="00652C1A">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652C1A" w:rsidRPr="001E19F2" w:rsidTr="00476F73">
        <w:trPr>
          <w:trHeight w:val="360"/>
        </w:trPr>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652C1A" w:rsidRPr="001E19F2" w:rsidTr="00476F73">
        <w:trPr>
          <w:trHeight w:val="360"/>
        </w:trPr>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center"/>
            <w:hideMark/>
          </w:tcPr>
          <w:p w:rsidR="00652C1A" w:rsidRPr="001E19F2" w:rsidRDefault="00652C1A" w:rsidP="00476F73">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652C1A" w:rsidRPr="001E19F2" w:rsidRDefault="00652C1A" w:rsidP="00476F73">
            <w:pPr>
              <w:widowControl/>
              <w:jc w:val="center"/>
              <w:rPr>
                <w:rFonts w:ascii="Arial" w:hAnsi="Arial" w:cs="Arial"/>
                <w:b/>
                <w:kern w:val="0"/>
                <w:sz w:val="20"/>
                <w:szCs w:val="20"/>
              </w:rPr>
            </w:pPr>
          </w:p>
        </w:tc>
      </w:tr>
    </w:tbl>
    <w:p w:rsidR="00652C1A" w:rsidRPr="001E19F2" w:rsidRDefault="00652C1A" w:rsidP="00652C1A">
      <w:pPr>
        <w:pStyle w:val="a8"/>
        <w:ind w:left="360" w:firstLineChars="0" w:firstLine="0"/>
        <w:rPr>
          <w:sz w:val="24"/>
          <w:szCs w:val="24"/>
        </w:rPr>
      </w:pPr>
    </w:p>
    <w:p w:rsidR="00652C1A" w:rsidRPr="001E19F2" w:rsidRDefault="00652C1A" w:rsidP="00652C1A">
      <w:pPr>
        <w:rPr>
          <w:rFonts w:asciiTheme="minorEastAsia" w:eastAsiaTheme="minorEastAsia" w:hAnsiTheme="minorEastAsia"/>
          <w:b/>
          <w:szCs w:val="21"/>
        </w:rPr>
      </w:pPr>
      <w:r w:rsidRPr="001E19F2">
        <w:rPr>
          <w:rFonts w:asciiTheme="minorEastAsia" w:eastAsiaTheme="minorEastAsia" w:hAnsiTheme="minorEastAsia" w:hint="eastAsia"/>
          <w:b/>
          <w:szCs w:val="21"/>
        </w:rPr>
        <w:t>16、男子中年组4×100</w:t>
      </w:r>
      <w:r w:rsidR="001148C6">
        <w:rPr>
          <w:rFonts w:asciiTheme="minorEastAsia" w:eastAsiaTheme="minorEastAsia" w:hAnsiTheme="minorEastAsia" w:hint="eastAsia"/>
          <w:b/>
          <w:szCs w:val="21"/>
        </w:rPr>
        <w:t>米</w:t>
      </w:r>
      <w:r w:rsidRPr="001E19F2">
        <w:rPr>
          <w:rFonts w:asciiTheme="minorEastAsia" w:eastAsiaTheme="minorEastAsia" w:hAnsiTheme="minorEastAsia" w:hint="eastAsia"/>
          <w:b/>
          <w:szCs w:val="21"/>
        </w:rPr>
        <w:t xml:space="preserve">决赛           </w:t>
      </w:r>
      <w:r w:rsidR="00731EBF">
        <w:rPr>
          <w:rFonts w:asciiTheme="minorEastAsia" w:eastAsiaTheme="minorEastAsia" w:hAnsiTheme="minorEastAsia" w:hint="eastAsia"/>
          <w:b/>
          <w:szCs w:val="21"/>
        </w:rPr>
        <w:t xml:space="preserve">    </w:t>
      </w:r>
      <w:r w:rsidRPr="001E19F2">
        <w:rPr>
          <w:rFonts w:asciiTheme="minorEastAsia" w:eastAsiaTheme="minorEastAsia" w:hAnsiTheme="minorEastAsia" w:hint="eastAsia"/>
          <w:b/>
          <w:szCs w:val="21"/>
        </w:rPr>
        <w:t xml:space="preserve">3队1组           </w:t>
      </w:r>
      <w:r w:rsidR="00731EBF">
        <w:rPr>
          <w:rFonts w:asciiTheme="minorEastAsia" w:eastAsiaTheme="minorEastAsia" w:hAnsiTheme="minorEastAsia" w:hint="eastAsia"/>
          <w:b/>
          <w:szCs w:val="21"/>
        </w:rPr>
        <w:t xml:space="preserve"> </w:t>
      </w:r>
      <w:r w:rsidRPr="001E19F2">
        <w:rPr>
          <w:rFonts w:asciiTheme="minorEastAsia" w:eastAsiaTheme="minorEastAsia" w:hAnsiTheme="minorEastAsia" w:hint="eastAsia"/>
          <w:b/>
          <w:szCs w:val="21"/>
        </w:rPr>
        <w:t>时间：11</w:t>
      </w:r>
      <w:r w:rsidRPr="001E19F2">
        <w:rPr>
          <w:rFonts w:asciiTheme="minorEastAsia" w:eastAsiaTheme="minorEastAsia" w:hAnsiTheme="minorEastAsia"/>
          <w:b/>
          <w:szCs w:val="21"/>
        </w:rPr>
        <w:t>:30</w:t>
      </w:r>
    </w:p>
    <w:p w:rsidR="00652C1A" w:rsidRPr="001E19F2" w:rsidRDefault="00652C1A" w:rsidP="00652C1A">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652C1A" w:rsidRPr="001E19F2" w:rsidTr="00476F73">
        <w:trPr>
          <w:trHeight w:val="360"/>
        </w:trPr>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652C1A" w:rsidRPr="001E19F2" w:rsidTr="00476F73">
        <w:trPr>
          <w:trHeight w:val="360"/>
        </w:trPr>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center"/>
            <w:hideMark/>
          </w:tcPr>
          <w:p w:rsidR="00652C1A" w:rsidRPr="001E19F2" w:rsidRDefault="00652C1A" w:rsidP="00476F73">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后勤</w:t>
            </w: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r w:rsidRPr="001E19F2">
              <w:rPr>
                <w:rFonts w:ascii="宋体" w:hAnsi="宋体" w:cs="Arial"/>
                <w:b/>
                <w:bCs/>
                <w:kern w:val="0"/>
                <w:sz w:val="20"/>
                <w:szCs w:val="20"/>
              </w:rPr>
              <w:t>商院</w:t>
            </w: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652C1A" w:rsidRPr="001E19F2" w:rsidRDefault="00652C1A" w:rsidP="00476F73">
            <w:pPr>
              <w:widowControl/>
              <w:jc w:val="center"/>
              <w:rPr>
                <w:rFonts w:ascii="Arial" w:hAnsi="Arial" w:cs="Arial"/>
                <w:b/>
                <w:kern w:val="0"/>
                <w:sz w:val="20"/>
                <w:szCs w:val="20"/>
              </w:rPr>
            </w:pPr>
          </w:p>
        </w:tc>
      </w:tr>
    </w:tbl>
    <w:p w:rsidR="00652C1A" w:rsidRPr="001E19F2" w:rsidRDefault="00652C1A" w:rsidP="00652C1A">
      <w:pPr>
        <w:pStyle w:val="a8"/>
        <w:ind w:left="360" w:firstLineChars="0" w:firstLine="0"/>
        <w:rPr>
          <w:sz w:val="24"/>
          <w:szCs w:val="24"/>
        </w:rPr>
      </w:pPr>
    </w:p>
    <w:p w:rsidR="00652C1A" w:rsidRPr="001E19F2" w:rsidRDefault="00652C1A" w:rsidP="00652C1A">
      <w:pPr>
        <w:rPr>
          <w:rFonts w:asciiTheme="minorEastAsia" w:eastAsiaTheme="minorEastAsia" w:hAnsiTheme="minorEastAsia"/>
          <w:b/>
          <w:szCs w:val="21"/>
        </w:rPr>
      </w:pPr>
      <w:r w:rsidRPr="001E19F2">
        <w:rPr>
          <w:rFonts w:asciiTheme="minorEastAsia" w:eastAsiaTheme="minorEastAsia" w:hAnsiTheme="minorEastAsia" w:hint="eastAsia"/>
          <w:b/>
          <w:szCs w:val="21"/>
        </w:rPr>
        <w:t>17、女子青年组4×100</w:t>
      </w:r>
      <w:r w:rsidR="001148C6">
        <w:rPr>
          <w:rFonts w:asciiTheme="minorEastAsia" w:eastAsiaTheme="minorEastAsia" w:hAnsiTheme="minorEastAsia" w:hint="eastAsia"/>
          <w:b/>
          <w:szCs w:val="21"/>
        </w:rPr>
        <w:t>米</w:t>
      </w:r>
      <w:r w:rsidRPr="001E19F2">
        <w:rPr>
          <w:rFonts w:asciiTheme="minorEastAsia" w:eastAsiaTheme="minorEastAsia" w:hAnsiTheme="minorEastAsia" w:hint="eastAsia"/>
          <w:b/>
          <w:szCs w:val="21"/>
        </w:rPr>
        <w:t xml:space="preserve">决赛           </w:t>
      </w:r>
      <w:r w:rsidR="00731EBF">
        <w:rPr>
          <w:rFonts w:asciiTheme="minorEastAsia" w:eastAsiaTheme="minorEastAsia" w:hAnsiTheme="minorEastAsia" w:hint="eastAsia"/>
          <w:b/>
          <w:szCs w:val="21"/>
        </w:rPr>
        <w:t xml:space="preserve">     </w:t>
      </w:r>
      <w:r w:rsidRPr="001E19F2">
        <w:rPr>
          <w:rFonts w:asciiTheme="minorEastAsia" w:eastAsiaTheme="minorEastAsia" w:hAnsiTheme="minorEastAsia" w:hint="eastAsia"/>
          <w:b/>
          <w:szCs w:val="21"/>
        </w:rPr>
        <w:t>2队1组           时间：11</w:t>
      </w:r>
      <w:r w:rsidRPr="001E19F2">
        <w:rPr>
          <w:rFonts w:asciiTheme="minorEastAsia" w:eastAsiaTheme="minorEastAsia" w:hAnsiTheme="minorEastAsia"/>
          <w:b/>
          <w:szCs w:val="21"/>
        </w:rPr>
        <w:t>:</w:t>
      </w:r>
      <w:r w:rsidRPr="001E19F2">
        <w:rPr>
          <w:rFonts w:asciiTheme="minorEastAsia" w:eastAsiaTheme="minorEastAsia" w:hAnsiTheme="minorEastAsia" w:hint="eastAsia"/>
          <w:b/>
          <w:szCs w:val="21"/>
        </w:rPr>
        <w:t>4</w:t>
      </w:r>
      <w:r w:rsidRPr="001E19F2">
        <w:rPr>
          <w:rFonts w:asciiTheme="minorEastAsia" w:eastAsiaTheme="minorEastAsia" w:hAnsiTheme="minorEastAsia"/>
          <w:b/>
          <w:szCs w:val="21"/>
        </w:rPr>
        <w:t>0</w:t>
      </w:r>
    </w:p>
    <w:p w:rsidR="00652C1A" w:rsidRPr="001E19F2" w:rsidRDefault="00652C1A" w:rsidP="00652C1A">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652C1A" w:rsidRPr="001E19F2" w:rsidTr="00476F73">
        <w:trPr>
          <w:trHeight w:val="360"/>
        </w:trPr>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652C1A" w:rsidRPr="001E19F2" w:rsidTr="00476F73">
        <w:trPr>
          <w:trHeight w:val="360"/>
        </w:trPr>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center"/>
            <w:hideMark/>
          </w:tcPr>
          <w:p w:rsidR="00652C1A" w:rsidRPr="001E19F2" w:rsidRDefault="00652C1A" w:rsidP="00476F73">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r w:rsidRPr="001E19F2">
              <w:rPr>
                <w:rFonts w:ascii="宋体" w:hAnsi="宋体" w:cs="Arial"/>
                <w:b/>
                <w:bCs/>
                <w:kern w:val="0"/>
                <w:sz w:val="20"/>
                <w:szCs w:val="20"/>
              </w:rPr>
              <w:t>外语</w:t>
            </w: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652C1A" w:rsidRPr="001E19F2" w:rsidRDefault="00652C1A" w:rsidP="00476F73">
            <w:pPr>
              <w:widowControl/>
              <w:jc w:val="center"/>
              <w:rPr>
                <w:rFonts w:ascii="Arial" w:hAnsi="Arial" w:cs="Arial"/>
                <w:b/>
                <w:kern w:val="0"/>
                <w:sz w:val="20"/>
                <w:szCs w:val="20"/>
              </w:rPr>
            </w:pPr>
          </w:p>
        </w:tc>
      </w:tr>
    </w:tbl>
    <w:p w:rsidR="00652C1A" w:rsidRPr="001E19F2" w:rsidRDefault="00652C1A" w:rsidP="00652C1A">
      <w:pPr>
        <w:pStyle w:val="a8"/>
        <w:ind w:left="360" w:firstLineChars="0" w:firstLine="0"/>
        <w:rPr>
          <w:sz w:val="24"/>
          <w:szCs w:val="24"/>
        </w:rPr>
      </w:pPr>
    </w:p>
    <w:p w:rsidR="00652C1A" w:rsidRPr="001E19F2" w:rsidRDefault="00652C1A" w:rsidP="00652C1A">
      <w:pPr>
        <w:rPr>
          <w:rFonts w:asciiTheme="minorEastAsia" w:eastAsiaTheme="minorEastAsia" w:hAnsiTheme="minorEastAsia"/>
          <w:b/>
          <w:szCs w:val="21"/>
        </w:rPr>
      </w:pPr>
      <w:r w:rsidRPr="001E19F2">
        <w:rPr>
          <w:rFonts w:asciiTheme="minorEastAsia" w:eastAsiaTheme="minorEastAsia" w:hAnsiTheme="minorEastAsia" w:hint="eastAsia"/>
          <w:b/>
          <w:szCs w:val="21"/>
        </w:rPr>
        <w:t>18、女子中年组4×100</w:t>
      </w:r>
      <w:r w:rsidR="001148C6">
        <w:rPr>
          <w:rFonts w:asciiTheme="minorEastAsia" w:eastAsiaTheme="minorEastAsia" w:hAnsiTheme="minorEastAsia" w:hint="eastAsia"/>
          <w:b/>
          <w:szCs w:val="21"/>
        </w:rPr>
        <w:t>米</w:t>
      </w:r>
      <w:r w:rsidRPr="001E19F2">
        <w:rPr>
          <w:rFonts w:asciiTheme="minorEastAsia" w:eastAsiaTheme="minorEastAsia" w:hAnsiTheme="minorEastAsia" w:hint="eastAsia"/>
          <w:b/>
          <w:szCs w:val="21"/>
        </w:rPr>
        <w:t xml:space="preserve">决赛           </w:t>
      </w:r>
      <w:r w:rsidR="00731EBF">
        <w:rPr>
          <w:rFonts w:asciiTheme="minorEastAsia" w:eastAsiaTheme="minorEastAsia" w:hAnsiTheme="minorEastAsia" w:hint="eastAsia"/>
          <w:b/>
          <w:szCs w:val="21"/>
        </w:rPr>
        <w:t xml:space="preserve">     </w:t>
      </w:r>
      <w:r w:rsidRPr="001E19F2">
        <w:rPr>
          <w:rFonts w:asciiTheme="minorEastAsia" w:eastAsiaTheme="minorEastAsia" w:hAnsiTheme="minorEastAsia" w:hint="eastAsia"/>
          <w:b/>
          <w:szCs w:val="21"/>
        </w:rPr>
        <w:t>1队1组           时间：11</w:t>
      </w:r>
      <w:r w:rsidRPr="001E19F2">
        <w:rPr>
          <w:rFonts w:asciiTheme="minorEastAsia" w:eastAsiaTheme="minorEastAsia" w:hAnsiTheme="minorEastAsia"/>
          <w:b/>
          <w:szCs w:val="21"/>
        </w:rPr>
        <w:t>:</w:t>
      </w:r>
      <w:r w:rsidRPr="001E19F2">
        <w:rPr>
          <w:rFonts w:asciiTheme="minorEastAsia" w:eastAsiaTheme="minorEastAsia" w:hAnsiTheme="minorEastAsia" w:hint="eastAsia"/>
          <w:b/>
          <w:szCs w:val="21"/>
        </w:rPr>
        <w:t>4</w:t>
      </w:r>
      <w:r w:rsidRPr="001E19F2">
        <w:rPr>
          <w:rFonts w:asciiTheme="minorEastAsia" w:eastAsiaTheme="minorEastAsia" w:hAnsiTheme="minorEastAsia"/>
          <w:b/>
          <w:szCs w:val="21"/>
        </w:rPr>
        <w:t>0</w:t>
      </w:r>
    </w:p>
    <w:p w:rsidR="00652C1A" w:rsidRPr="001E19F2" w:rsidRDefault="00652C1A" w:rsidP="00652C1A">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652C1A" w:rsidRPr="001E19F2" w:rsidTr="00476F73">
        <w:trPr>
          <w:trHeight w:val="360"/>
        </w:trPr>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652C1A" w:rsidRPr="001E19F2" w:rsidTr="00476F73">
        <w:trPr>
          <w:trHeight w:val="360"/>
        </w:trPr>
        <w:tc>
          <w:tcPr>
            <w:tcW w:w="1060" w:type="dxa"/>
            <w:tcBorders>
              <w:top w:val="nil"/>
              <w:left w:val="nil"/>
              <w:bottom w:val="nil"/>
              <w:right w:val="nil"/>
            </w:tcBorders>
            <w:shd w:val="clear" w:color="000000" w:fill="FFFFFF"/>
            <w:hideMark/>
          </w:tcPr>
          <w:p w:rsidR="00652C1A" w:rsidRPr="001E19F2" w:rsidRDefault="00652C1A"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单位</w:t>
            </w:r>
          </w:p>
        </w:tc>
        <w:tc>
          <w:tcPr>
            <w:tcW w:w="1060" w:type="dxa"/>
            <w:tcBorders>
              <w:top w:val="nil"/>
              <w:left w:val="nil"/>
              <w:bottom w:val="nil"/>
              <w:right w:val="nil"/>
            </w:tcBorders>
            <w:shd w:val="clear" w:color="auto" w:fill="auto"/>
            <w:noWrap/>
            <w:vAlign w:val="center"/>
            <w:hideMark/>
          </w:tcPr>
          <w:p w:rsidR="00652C1A" w:rsidRPr="001E19F2" w:rsidRDefault="00652C1A" w:rsidP="00476F73">
            <w:pPr>
              <w:widowControl/>
              <w:jc w:val="center"/>
              <w:rPr>
                <w:rFonts w:ascii="Arial" w:hAnsi="Arial" w:cs="Arial"/>
                <w:b/>
                <w:kern w:val="0"/>
                <w:sz w:val="20"/>
                <w:szCs w:val="20"/>
              </w:rPr>
            </w:pP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652C1A" w:rsidRPr="001E19F2" w:rsidRDefault="00652C1A"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auto" w:fill="auto"/>
            <w:noWrap/>
            <w:vAlign w:val="center"/>
            <w:hideMark/>
          </w:tcPr>
          <w:p w:rsidR="00652C1A" w:rsidRPr="001E19F2" w:rsidRDefault="00652C1A" w:rsidP="00476F73">
            <w:pPr>
              <w:widowControl/>
              <w:jc w:val="center"/>
              <w:rPr>
                <w:rFonts w:ascii="Arial" w:hAnsi="Arial" w:cs="Arial"/>
                <w:b/>
                <w:kern w:val="0"/>
                <w:sz w:val="20"/>
                <w:szCs w:val="20"/>
              </w:rPr>
            </w:pPr>
          </w:p>
        </w:tc>
      </w:tr>
    </w:tbl>
    <w:p w:rsidR="00652C1A" w:rsidRPr="001E19F2" w:rsidRDefault="00652C1A" w:rsidP="00652C1A">
      <w:pPr>
        <w:pStyle w:val="a8"/>
        <w:ind w:left="360" w:firstLineChars="0" w:firstLine="0"/>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652C1A" w:rsidRPr="001E19F2" w:rsidTr="00652C1A">
        <w:trPr>
          <w:trHeight w:val="399"/>
        </w:trPr>
        <w:tc>
          <w:tcPr>
            <w:tcW w:w="2120" w:type="dxa"/>
            <w:gridSpan w:val="2"/>
            <w:tcBorders>
              <w:top w:val="nil"/>
              <w:left w:val="nil"/>
              <w:bottom w:val="nil"/>
              <w:right w:val="nil"/>
            </w:tcBorders>
            <w:shd w:val="clear" w:color="000000" w:fill="FFFFFF"/>
            <w:vAlign w:val="center"/>
            <w:hideMark/>
          </w:tcPr>
          <w:p w:rsidR="00652C1A" w:rsidRPr="001E19F2" w:rsidRDefault="00652C1A" w:rsidP="00652C1A">
            <w:pPr>
              <w:widowControl/>
              <w:rPr>
                <w:rFonts w:ascii="宋体" w:hAnsi="宋体" w:cs="Arial"/>
                <w:b/>
                <w:bCs/>
                <w:kern w:val="0"/>
                <w:szCs w:val="21"/>
              </w:rPr>
            </w:pPr>
            <w:r w:rsidRPr="001E19F2">
              <w:rPr>
                <w:rFonts w:ascii="宋体" w:hAnsi="宋体" w:cs="Arial" w:hint="eastAsia"/>
                <w:b/>
                <w:bCs/>
                <w:kern w:val="0"/>
                <w:szCs w:val="21"/>
              </w:rPr>
              <w:t>19、女子</w:t>
            </w:r>
          </w:p>
        </w:tc>
        <w:tc>
          <w:tcPr>
            <w:tcW w:w="2120" w:type="dxa"/>
            <w:gridSpan w:val="2"/>
            <w:tcBorders>
              <w:top w:val="nil"/>
              <w:left w:val="nil"/>
              <w:bottom w:val="nil"/>
              <w:right w:val="nil"/>
            </w:tcBorders>
            <w:shd w:val="clear" w:color="000000" w:fill="FFFFFF"/>
            <w:vAlign w:val="center"/>
            <w:hideMark/>
          </w:tcPr>
          <w:p w:rsidR="00652C1A" w:rsidRPr="001E19F2" w:rsidRDefault="00652C1A" w:rsidP="00652C1A">
            <w:pPr>
              <w:widowControl/>
              <w:jc w:val="center"/>
              <w:rPr>
                <w:rFonts w:ascii="宋体" w:hAnsi="宋体" w:cs="Arial"/>
                <w:b/>
                <w:bCs/>
                <w:kern w:val="0"/>
                <w:szCs w:val="21"/>
              </w:rPr>
            </w:pPr>
            <w:r w:rsidRPr="001E19F2">
              <w:rPr>
                <w:rFonts w:ascii="宋体" w:hAnsi="宋体" w:cs="Arial" w:hint="eastAsia"/>
                <w:b/>
                <w:bCs/>
                <w:kern w:val="0"/>
                <w:szCs w:val="21"/>
              </w:rPr>
              <w:t>女子4*100米决赛</w:t>
            </w:r>
          </w:p>
        </w:tc>
        <w:tc>
          <w:tcPr>
            <w:tcW w:w="2120" w:type="dxa"/>
            <w:gridSpan w:val="2"/>
            <w:tcBorders>
              <w:top w:val="nil"/>
              <w:left w:val="nil"/>
              <w:bottom w:val="nil"/>
              <w:right w:val="nil"/>
            </w:tcBorders>
            <w:shd w:val="clear" w:color="000000" w:fill="FFFFFF"/>
            <w:vAlign w:val="center"/>
            <w:hideMark/>
          </w:tcPr>
          <w:p w:rsidR="00652C1A" w:rsidRPr="001E19F2" w:rsidRDefault="00652C1A" w:rsidP="00652C1A">
            <w:pPr>
              <w:widowControl/>
              <w:jc w:val="center"/>
              <w:rPr>
                <w:rFonts w:ascii="宋体" w:hAnsi="宋体" w:cs="Arial"/>
                <w:b/>
                <w:bCs/>
                <w:kern w:val="0"/>
                <w:szCs w:val="21"/>
              </w:rPr>
            </w:pPr>
            <w:r w:rsidRPr="001E19F2">
              <w:rPr>
                <w:rFonts w:ascii="宋体" w:hAnsi="宋体" w:cs="Arial" w:hint="eastAsia"/>
                <w:b/>
                <w:bCs/>
                <w:kern w:val="0"/>
                <w:szCs w:val="21"/>
              </w:rPr>
              <w:t>9队2组</w:t>
            </w:r>
          </w:p>
        </w:tc>
        <w:tc>
          <w:tcPr>
            <w:tcW w:w="2120" w:type="dxa"/>
            <w:gridSpan w:val="2"/>
            <w:tcBorders>
              <w:top w:val="nil"/>
              <w:left w:val="nil"/>
              <w:bottom w:val="nil"/>
              <w:right w:val="nil"/>
            </w:tcBorders>
            <w:shd w:val="clear" w:color="000000" w:fill="FFFFFF"/>
            <w:vAlign w:val="center"/>
            <w:hideMark/>
          </w:tcPr>
          <w:p w:rsidR="00652C1A" w:rsidRPr="001E19F2" w:rsidRDefault="00652C1A" w:rsidP="00652C1A">
            <w:pPr>
              <w:widowControl/>
              <w:jc w:val="center"/>
              <w:rPr>
                <w:rFonts w:ascii="宋体" w:hAnsi="宋体" w:cs="Arial"/>
                <w:b/>
                <w:bCs/>
                <w:kern w:val="0"/>
                <w:szCs w:val="21"/>
              </w:rPr>
            </w:pPr>
            <w:r w:rsidRPr="001E19F2">
              <w:rPr>
                <w:rFonts w:ascii="宋体" w:hAnsi="宋体" w:cs="Arial" w:hint="eastAsia"/>
                <w:b/>
                <w:bCs/>
                <w:kern w:val="0"/>
                <w:szCs w:val="21"/>
              </w:rPr>
              <w:t>时间:11:50</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652C1A" w:rsidRPr="001E19F2" w:rsidTr="00652C1A">
        <w:trPr>
          <w:trHeight w:val="360"/>
        </w:trPr>
        <w:tc>
          <w:tcPr>
            <w:tcW w:w="2120" w:type="dxa"/>
            <w:gridSpan w:val="2"/>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652C1A" w:rsidRPr="001E19F2" w:rsidTr="00652C1A">
        <w:trPr>
          <w:trHeight w:val="360"/>
        </w:trPr>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4B0330" w:rsidRPr="001E19F2" w:rsidTr="00652C1A">
        <w:trPr>
          <w:trHeight w:val="360"/>
        </w:trPr>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B0330" w:rsidRPr="00EB6AE9" w:rsidRDefault="004B0330" w:rsidP="00847061">
            <w:pPr>
              <w:widowControl/>
              <w:jc w:val="center"/>
              <w:rPr>
                <w:rFonts w:ascii="宋体" w:hAnsi="宋体" w:cs="Arial"/>
                <w:b/>
                <w:bCs/>
                <w:color w:val="000000"/>
                <w:kern w:val="0"/>
                <w:sz w:val="20"/>
                <w:szCs w:val="20"/>
              </w:rPr>
            </w:pPr>
            <w:proofErr w:type="gramStart"/>
            <w:r w:rsidRPr="00EB6AE9">
              <w:rPr>
                <w:rFonts w:ascii="宋体" w:hAnsi="宋体" w:cs="Arial" w:hint="eastAsia"/>
                <w:b/>
                <w:bCs/>
                <w:color w:val="000000"/>
                <w:kern w:val="0"/>
                <w:sz w:val="20"/>
                <w:szCs w:val="20"/>
              </w:rPr>
              <w:t>材机</w:t>
            </w:r>
            <w:proofErr w:type="gramEnd"/>
          </w:p>
        </w:tc>
        <w:tc>
          <w:tcPr>
            <w:tcW w:w="1060" w:type="dxa"/>
            <w:tcBorders>
              <w:top w:val="nil"/>
              <w:left w:val="nil"/>
              <w:bottom w:val="nil"/>
              <w:right w:val="nil"/>
            </w:tcBorders>
            <w:shd w:val="clear" w:color="000000" w:fill="FFFFFF"/>
            <w:hideMark/>
          </w:tcPr>
          <w:p w:rsidR="004B0330" w:rsidRPr="00EB6AE9" w:rsidRDefault="004B0330" w:rsidP="00847061">
            <w:pPr>
              <w:widowControl/>
              <w:jc w:val="center"/>
              <w:rPr>
                <w:rFonts w:ascii="宋体" w:hAnsi="宋体" w:cs="Arial"/>
                <w:b/>
                <w:bCs/>
                <w:color w:val="000000"/>
                <w:kern w:val="0"/>
                <w:sz w:val="20"/>
                <w:szCs w:val="20"/>
              </w:rPr>
            </w:pPr>
            <w:r w:rsidRPr="00EB6AE9">
              <w:rPr>
                <w:rFonts w:ascii="宋体" w:hAnsi="宋体" w:cs="Arial" w:hint="eastAsia"/>
                <w:b/>
                <w:bCs/>
                <w:color w:val="000000"/>
                <w:kern w:val="0"/>
                <w:sz w:val="20"/>
                <w:szCs w:val="20"/>
              </w:rPr>
              <w:t>法学</w:t>
            </w:r>
          </w:p>
        </w:tc>
        <w:tc>
          <w:tcPr>
            <w:tcW w:w="1060" w:type="dxa"/>
            <w:tcBorders>
              <w:top w:val="nil"/>
              <w:left w:val="nil"/>
              <w:bottom w:val="nil"/>
              <w:right w:val="nil"/>
            </w:tcBorders>
            <w:shd w:val="clear" w:color="000000" w:fill="FFFFFF"/>
            <w:hideMark/>
          </w:tcPr>
          <w:p w:rsidR="004B0330" w:rsidRPr="00EB6AE9" w:rsidRDefault="004B0330" w:rsidP="00847061">
            <w:pPr>
              <w:widowControl/>
              <w:jc w:val="center"/>
              <w:rPr>
                <w:rFonts w:ascii="宋体" w:hAnsi="宋体" w:cs="Arial"/>
                <w:b/>
                <w:bCs/>
                <w:color w:val="000000"/>
                <w:kern w:val="0"/>
                <w:sz w:val="20"/>
                <w:szCs w:val="20"/>
              </w:rPr>
            </w:pPr>
            <w:proofErr w:type="gramStart"/>
            <w:r w:rsidRPr="00EB6AE9">
              <w:rPr>
                <w:rFonts w:ascii="宋体" w:hAnsi="宋体" w:cs="Arial" w:hint="eastAsia"/>
                <w:b/>
                <w:bCs/>
                <w:color w:val="000000"/>
                <w:kern w:val="0"/>
                <w:sz w:val="20"/>
                <w:szCs w:val="20"/>
              </w:rPr>
              <w:t>计信</w:t>
            </w:r>
            <w:proofErr w:type="gramEnd"/>
          </w:p>
        </w:tc>
        <w:tc>
          <w:tcPr>
            <w:tcW w:w="1060" w:type="dxa"/>
            <w:tcBorders>
              <w:top w:val="nil"/>
              <w:left w:val="nil"/>
              <w:bottom w:val="nil"/>
              <w:right w:val="nil"/>
            </w:tcBorders>
            <w:shd w:val="clear" w:color="000000" w:fill="FFFFFF"/>
            <w:hideMark/>
          </w:tcPr>
          <w:p w:rsidR="004B0330" w:rsidRPr="00EB6AE9" w:rsidRDefault="004B0330" w:rsidP="00847061">
            <w:pPr>
              <w:widowControl/>
              <w:jc w:val="center"/>
              <w:rPr>
                <w:rFonts w:ascii="宋体" w:hAnsi="宋体" w:cs="Arial"/>
                <w:b/>
                <w:bCs/>
                <w:color w:val="000000"/>
                <w:kern w:val="0"/>
                <w:sz w:val="20"/>
                <w:szCs w:val="20"/>
              </w:rPr>
            </w:pPr>
            <w:r w:rsidRPr="00EB6AE9">
              <w:rPr>
                <w:rFonts w:ascii="宋体" w:hAnsi="宋体" w:cs="Arial" w:hint="eastAsia"/>
                <w:b/>
                <w:bCs/>
                <w:color w:val="000000"/>
                <w:kern w:val="0"/>
                <w:sz w:val="20"/>
                <w:szCs w:val="20"/>
              </w:rPr>
              <w:t>外语</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652C1A" w:rsidRPr="001E19F2" w:rsidTr="00652C1A">
        <w:trPr>
          <w:trHeight w:val="141"/>
        </w:trPr>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652C1A" w:rsidRPr="001E19F2" w:rsidTr="00652C1A">
        <w:trPr>
          <w:trHeight w:val="360"/>
        </w:trPr>
        <w:tc>
          <w:tcPr>
            <w:tcW w:w="2120" w:type="dxa"/>
            <w:gridSpan w:val="2"/>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0"/>
                <w:szCs w:val="20"/>
              </w:rPr>
            </w:pPr>
            <w:r w:rsidRPr="001E19F2">
              <w:rPr>
                <w:rFonts w:ascii="宋体" w:hAnsi="宋体" w:cs="Arial" w:hint="eastAsia"/>
                <w:b/>
                <w:bCs/>
                <w:kern w:val="0"/>
                <w:sz w:val="20"/>
                <w:szCs w:val="20"/>
              </w:rPr>
              <w:t>第2组</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652C1A" w:rsidRPr="001E19F2" w:rsidTr="00652C1A">
        <w:trPr>
          <w:trHeight w:val="360"/>
        </w:trPr>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652C1A" w:rsidRPr="001E19F2" w:rsidRDefault="00652C1A"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4B0330" w:rsidRPr="001E19F2" w:rsidTr="00652C1A">
        <w:trPr>
          <w:trHeight w:val="360"/>
        </w:trPr>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B0330" w:rsidRPr="00EB6AE9" w:rsidRDefault="004B0330" w:rsidP="00847061">
            <w:pPr>
              <w:widowControl/>
              <w:jc w:val="center"/>
              <w:rPr>
                <w:rFonts w:ascii="宋体" w:hAnsi="宋体" w:cs="Arial"/>
                <w:b/>
                <w:bCs/>
                <w:color w:val="000000"/>
                <w:kern w:val="0"/>
                <w:sz w:val="20"/>
                <w:szCs w:val="20"/>
              </w:rPr>
            </w:pPr>
            <w:r w:rsidRPr="00EB6AE9">
              <w:rPr>
                <w:rFonts w:ascii="宋体" w:hAnsi="宋体" w:cs="Arial" w:hint="eastAsia"/>
                <w:b/>
                <w:bCs/>
                <w:color w:val="000000"/>
                <w:kern w:val="0"/>
                <w:sz w:val="20"/>
                <w:szCs w:val="20"/>
              </w:rPr>
              <w:t>理学</w:t>
            </w:r>
          </w:p>
        </w:tc>
        <w:tc>
          <w:tcPr>
            <w:tcW w:w="1060" w:type="dxa"/>
            <w:tcBorders>
              <w:top w:val="nil"/>
              <w:left w:val="nil"/>
              <w:bottom w:val="nil"/>
              <w:right w:val="nil"/>
            </w:tcBorders>
            <w:shd w:val="clear" w:color="000000" w:fill="FFFFFF"/>
            <w:hideMark/>
          </w:tcPr>
          <w:p w:rsidR="004B0330" w:rsidRPr="00EB6AE9" w:rsidRDefault="004B0330" w:rsidP="00847061">
            <w:pPr>
              <w:widowControl/>
              <w:jc w:val="center"/>
              <w:rPr>
                <w:rFonts w:ascii="宋体" w:hAnsi="宋体" w:cs="Arial"/>
                <w:b/>
                <w:bCs/>
                <w:color w:val="000000"/>
                <w:kern w:val="0"/>
                <w:sz w:val="20"/>
                <w:szCs w:val="20"/>
              </w:rPr>
            </w:pPr>
            <w:r w:rsidRPr="00EB6AE9">
              <w:rPr>
                <w:rFonts w:ascii="宋体" w:hAnsi="宋体" w:cs="Arial" w:hint="eastAsia"/>
                <w:b/>
                <w:bCs/>
                <w:color w:val="000000"/>
                <w:kern w:val="0"/>
                <w:sz w:val="20"/>
                <w:szCs w:val="20"/>
              </w:rPr>
              <w:t>商学院</w:t>
            </w:r>
          </w:p>
        </w:tc>
        <w:tc>
          <w:tcPr>
            <w:tcW w:w="1060" w:type="dxa"/>
            <w:tcBorders>
              <w:top w:val="nil"/>
              <w:left w:val="nil"/>
              <w:bottom w:val="nil"/>
              <w:right w:val="nil"/>
            </w:tcBorders>
            <w:shd w:val="clear" w:color="000000" w:fill="FFFFFF"/>
            <w:hideMark/>
          </w:tcPr>
          <w:p w:rsidR="004B0330" w:rsidRPr="00EB6AE9" w:rsidRDefault="004B0330" w:rsidP="00847061">
            <w:pPr>
              <w:widowControl/>
              <w:jc w:val="center"/>
              <w:rPr>
                <w:rFonts w:ascii="宋体" w:hAnsi="宋体" w:cs="Arial"/>
                <w:b/>
                <w:bCs/>
                <w:color w:val="000000"/>
                <w:kern w:val="0"/>
                <w:sz w:val="20"/>
                <w:szCs w:val="20"/>
              </w:rPr>
            </w:pPr>
            <w:r w:rsidRPr="00EB6AE9">
              <w:rPr>
                <w:rFonts w:ascii="宋体" w:hAnsi="宋体" w:cs="Arial" w:hint="eastAsia"/>
                <w:b/>
                <w:bCs/>
                <w:color w:val="000000"/>
                <w:kern w:val="0"/>
                <w:sz w:val="20"/>
                <w:szCs w:val="20"/>
              </w:rPr>
              <w:t>食品</w:t>
            </w:r>
          </w:p>
        </w:tc>
        <w:tc>
          <w:tcPr>
            <w:tcW w:w="1060" w:type="dxa"/>
            <w:tcBorders>
              <w:top w:val="nil"/>
              <w:left w:val="nil"/>
              <w:bottom w:val="nil"/>
              <w:right w:val="nil"/>
            </w:tcBorders>
            <w:shd w:val="clear" w:color="000000" w:fill="FFFFFF"/>
            <w:hideMark/>
          </w:tcPr>
          <w:p w:rsidR="004B0330" w:rsidRPr="00EB6AE9" w:rsidRDefault="004B0330" w:rsidP="00847061">
            <w:pPr>
              <w:widowControl/>
              <w:jc w:val="center"/>
              <w:rPr>
                <w:rFonts w:ascii="宋体" w:hAnsi="宋体" w:cs="Arial"/>
                <w:b/>
                <w:bCs/>
                <w:color w:val="000000"/>
                <w:kern w:val="0"/>
                <w:sz w:val="20"/>
                <w:szCs w:val="20"/>
              </w:rPr>
            </w:pPr>
            <w:r w:rsidRPr="00EB6AE9">
              <w:rPr>
                <w:rFonts w:ascii="宋体" w:hAnsi="宋体" w:cs="Arial" w:hint="eastAsia"/>
                <w:b/>
                <w:bCs/>
                <w:color w:val="000000"/>
                <w:kern w:val="0"/>
                <w:sz w:val="20"/>
                <w:szCs w:val="20"/>
              </w:rPr>
              <w:t>经济</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0"/>
                <w:szCs w:val="20"/>
              </w:rPr>
            </w:pPr>
            <w:proofErr w:type="gramStart"/>
            <w:r>
              <w:rPr>
                <w:rFonts w:ascii="宋体" w:hAnsi="宋体" w:cs="Arial"/>
                <w:b/>
                <w:bCs/>
                <w:kern w:val="0"/>
                <w:sz w:val="20"/>
                <w:szCs w:val="20"/>
              </w:rPr>
              <w:t>艺传</w:t>
            </w:r>
            <w:proofErr w:type="gramEnd"/>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4B0330" w:rsidRPr="001E19F2" w:rsidTr="00652C1A">
        <w:trPr>
          <w:trHeight w:val="276"/>
        </w:trPr>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B0330" w:rsidRPr="001E19F2" w:rsidTr="00476F73">
        <w:trPr>
          <w:trHeight w:val="399"/>
        </w:trPr>
        <w:tc>
          <w:tcPr>
            <w:tcW w:w="2120" w:type="dxa"/>
            <w:gridSpan w:val="2"/>
            <w:tcBorders>
              <w:top w:val="nil"/>
              <w:left w:val="nil"/>
              <w:bottom w:val="nil"/>
              <w:right w:val="nil"/>
            </w:tcBorders>
            <w:shd w:val="clear" w:color="000000" w:fill="FFFFFF"/>
            <w:hideMark/>
          </w:tcPr>
          <w:p w:rsidR="004B0330" w:rsidRPr="001E19F2" w:rsidRDefault="004B0330" w:rsidP="00F362B4">
            <w:pPr>
              <w:widowControl/>
              <w:rPr>
                <w:rFonts w:ascii="宋体" w:hAnsi="宋体" w:cs="Arial"/>
                <w:b/>
                <w:bCs/>
                <w:kern w:val="0"/>
                <w:szCs w:val="21"/>
              </w:rPr>
            </w:pPr>
            <w:r w:rsidRPr="001E19F2">
              <w:rPr>
                <w:rFonts w:ascii="宋体" w:hAnsi="宋体" w:cs="Arial" w:hint="eastAsia"/>
                <w:b/>
                <w:bCs/>
                <w:kern w:val="0"/>
                <w:szCs w:val="21"/>
              </w:rPr>
              <w:t>20、男子</w:t>
            </w:r>
          </w:p>
        </w:tc>
        <w:tc>
          <w:tcPr>
            <w:tcW w:w="2120" w:type="dxa"/>
            <w:gridSpan w:val="2"/>
            <w:tcBorders>
              <w:top w:val="nil"/>
              <w:left w:val="nil"/>
              <w:bottom w:val="nil"/>
              <w:right w:val="nil"/>
            </w:tcBorders>
            <w:shd w:val="clear" w:color="000000" w:fill="FFFFFF"/>
            <w:vAlign w:val="center"/>
            <w:hideMark/>
          </w:tcPr>
          <w:p w:rsidR="004B0330" w:rsidRPr="001E19F2" w:rsidRDefault="004B0330" w:rsidP="00652C1A">
            <w:pPr>
              <w:widowControl/>
              <w:jc w:val="center"/>
              <w:rPr>
                <w:rFonts w:ascii="宋体" w:hAnsi="宋体" w:cs="Arial"/>
                <w:b/>
                <w:bCs/>
                <w:kern w:val="0"/>
                <w:szCs w:val="21"/>
              </w:rPr>
            </w:pPr>
            <w:r w:rsidRPr="001E19F2">
              <w:rPr>
                <w:rFonts w:ascii="宋体" w:hAnsi="宋体" w:cs="Arial" w:hint="eastAsia"/>
                <w:b/>
                <w:bCs/>
                <w:kern w:val="0"/>
                <w:szCs w:val="21"/>
              </w:rPr>
              <w:t>男子4*100米决赛</w:t>
            </w:r>
          </w:p>
        </w:tc>
        <w:tc>
          <w:tcPr>
            <w:tcW w:w="2120" w:type="dxa"/>
            <w:gridSpan w:val="2"/>
            <w:tcBorders>
              <w:top w:val="nil"/>
              <w:left w:val="nil"/>
              <w:bottom w:val="nil"/>
              <w:right w:val="nil"/>
            </w:tcBorders>
            <w:shd w:val="clear" w:color="000000" w:fill="FFFFFF"/>
            <w:vAlign w:val="center"/>
            <w:hideMark/>
          </w:tcPr>
          <w:p w:rsidR="004B0330" w:rsidRPr="001E19F2" w:rsidRDefault="004B0330" w:rsidP="001F3D71">
            <w:pPr>
              <w:widowControl/>
              <w:jc w:val="center"/>
              <w:rPr>
                <w:rFonts w:ascii="宋体" w:hAnsi="宋体" w:cs="Arial"/>
                <w:b/>
                <w:bCs/>
                <w:kern w:val="0"/>
                <w:szCs w:val="21"/>
              </w:rPr>
            </w:pPr>
            <w:r>
              <w:rPr>
                <w:rFonts w:ascii="宋体" w:hAnsi="宋体" w:cs="Arial" w:hint="eastAsia"/>
                <w:b/>
                <w:bCs/>
                <w:kern w:val="0"/>
                <w:szCs w:val="21"/>
              </w:rPr>
              <w:t>8</w:t>
            </w:r>
            <w:r w:rsidRPr="001E19F2">
              <w:rPr>
                <w:rFonts w:ascii="宋体" w:hAnsi="宋体" w:cs="Arial" w:hint="eastAsia"/>
                <w:b/>
                <w:bCs/>
                <w:kern w:val="0"/>
                <w:szCs w:val="21"/>
              </w:rPr>
              <w:t>队</w:t>
            </w:r>
            <w:r>
              <w:rPr>
                <w:rFonts w:ascii="宋体" w:hAnsi="宋体" w:cs="Arial" w:hint="eastAsia"/>
                <w:b/>
                <w:bCs/>
                <w:kern w:val="0"/>
                <w:szCs w:val="21"/>
              </w:rPr>
              <w:t>1</w:t>
            </w:r>
            <w:r w:rsidRPr="001E19F2">
              <w:rPr>
                <w:rFonts w:ascii="宋体" w:hAnsi="宋体" w:cs="Arial" w:hint="eastAsia"/>
                <w:b/>
                <w:bCs/>
                <w:kern w:val="0"/>
                <w:szCs w:val="21"/>
              </w:rPr>
              <w:t>组</w:t>
            </w:r>
          </w:p>
        </w:tc>
        <w:tc>
          <w:tcPr>
            <w:tcW w:w="2120" w:type="dxa"/>
            <w:gridSpan w:val="2"/>
            <w:tcBorders>
              <w:top w:val="nil"/>
              <w:left w:val="nil"/>
              <w:bottom w:val="nil"/>
              <w:right w:val="nil"/>
            </w:tcBorders>
            <w:shd w:val="clear" w:color="000000" w:fill="FFFFFF"/>
            <w:vAlign w:val="center"/>
            <w:hideMark/>
          </w:tcPr>
          <w:p w:rsidR="004B0330" w:rsidRPr="001E19F2" w:rsidRDefault="004B0330" w:rsidP="00652C1A">
            <w:pPr>
              <w:widowControl/>
              <w:jc w:val="center"/>
              <w:rPr>
                <w:rFonts w:ascii="宋体" w:hAnsi="宋体" w:cs="Arial"/>
                <w:b/>
                <w:bCs/>
                <w:kern w:val="0"/>
                <w:szCs w:val="21"/>
              </w:rPr>
            </w:pPr>
            <w:r w:rsidRPr="001E19F2">
              <w:rPr>
                <w:rFonts w:ascii="宋体" w:hAnsi="宋体" w:cs="Arial" w:hint="eastAsia"/>
                <w:b/>
                <w:bCs/>
                <w:kern w:val="0"/>
                <w:szCs w:val="21"/>
              </w:rPr>
              <w:t>时间:12:00</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B0330" w:rsidRPr="001E19F2" w:rsidTr="00652C1A">
        <w:trPr>
          <w:trHeight w:val="360"/>
        </w:trPr>
        <w:tc>
          <w:tcPr>
            <w:tcW w:w="2120" w:type="dxa"/>
            <w:gridSpan w:val="2"/>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B0330" w:rsidRPr="001E19F2" w:rsidTr="00652C1A">
        <w:trPr>
          <w:trHeight w:val="360"/>
        </w:trPr>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4B0330" w:rsidRPr="001E19F2" w:rsidRDefault="004B033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780BD0" w:rsidRPr="001E19F2" w:rsidTr="00652C1A">
        <w:trPr>
          <w:trHeight w:val="360"/>
        </w:trPr>
        <w:tc>
          <w:tcPr>
            <w:tcW w:w="1060" w:type="dxa"/>
            <w:tcBorders>
              <w:top w:val="nil"/>
              <w:left w:val="nil"/>
              <w:bottom w:val="nil"/>
              <w:right w:val="nil"/>
            </w:tcBorders>
            <w:shd w:val="clear" w:color="000000" w:fill="FFFFFF"/>
            <w:hideMark/>
          </w:tcPr>
          <w:p w:rsidR="00780BD0" w:rsidRPr="001E19F2" w:rsidRDefault="00780BD0" w:rsidP="00652C1A">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780BD0" w:rsidRPr="00EB6AE9" w:rsidRDefault="00780BD0" w:rsidP="00847061">
            <w:pPr>
              <w:widowControl/>
              <w:jc w:val="center"/>
              <w:rPr>
                <w:rFonts w:ascii="宋体" w:hAnsi="宋体" w:cs="Arial"/>
                <w:b/>
                <w:bCs/>
                <w:color w:val="000000"/>
                <w:kern w:val="0"/>
                <w:sz w:val="20"/>
                <w:szCs w:val="20"/>
              </w:rPr>
            </w:pPr>
            <w:proofErr w:type="gramStart"/>
            <w:r w:rsidRPr="00EB6AE9">
              <w:rPr>
                <w:rFonts w:ascii="宋体" w:hAnsi="宋体" w:cs="Arial" w:hint="eastAsia"/>
                <w:b/>
                <w:bCs/>
                <w:color w:val="000000"/>
                <w:kern w:val="0"/>
                <w:sz w:val="20"/>
                <w:szCs w:val="20"/>
              </w:rPr>
              <w:t>材机</w:t>
            </w:r>
            <w:proofErr w:type="gramEnd"/>
          </w:p>
        </w:tc>
        <w:tc>
          <w:tcPr>
            <w:tcW w:w="1060" w:type="dxa"/>
            <w:tcBorders>
              <w:top w:val="nil"/>
              <w:left w:val="nil"/>
              <w:bottom w:val="nil"/>
              <w:right w:val="nil"/>
            </w:tcBorders>
            <w:shd w:val="clear" w:color="000000" w:fill="FFFFFF"/>
            <w:hideMark/>
          </w:tcPr>
          <w:p w:rsidR="00780BD0" w:rsidRPr="00EB6AE9" w:rsidRDefault="00780BD0" w:rsidP="00847061">
            <w:pPr>
              <w:widowControl/>
              <w:jc w:val="center"/>
              <w:rPr>
                <w:rFonts w:ascii="宋体" w:hAnsi="宋体" w:cs="Arial"/>
                <w:b/>
                <w:bCs/>
                <w:color w:val="000000"/>
                <w:kern w:val="0"/>
                <w:sz w:val="20"/>
                <w:szCs w:val="20"/>
              </w:rPr>
            </w:pPr>
            <w:proofErr w:type="gramStart"/>
            <w:r>
              <w:rPr>
                <w:rFonts w:ascii="宋体" w:hAnsi="宋体" w:cs="Arial" w:hint="eastAsia"/>
                <w:b/>
                <w:bCs/>
                <w:color w:val="000000"/>
                <w:kern w:val="0"/>
                <w:sz w:val="20"/>
                <w:szCs w:val="20"/>
              </w:rPr>
              <w:t>艺传</w:t>
            </w:r>
            <w:proofErr w:type="gramEnd"/>
          </w:p>
        </w:tc>
        <w:tc>
          <w:tcPr>
            <w:tcW w:w="1060" w:type="dxa"/>
            <w:tcBorders>
              <w:top w:val="nil"/>
              <w:left w:val="nil"/>
              <w:bottom w:val="nil"/>
              <w:right w:val="nil"/>
            </w:tcBorders>
            <w:shd w:val="clear" w:color="000000" w:fill="FFFFFF"/>
            <w:hideMark/>
          </w:tcPr>
          <w:p w:rsidR="00780BD0" w:rsidRPr="00EB6AE9" w:rsidRDefault="00780BD0" w:rsidP="00847061">
            <w:pPr>
              <w:widowControl/>
              <w:jc w:val="center"/>
              <w:rPr>
                <w:rFonts w:ascii="宋体" w:hAnsi="宋体" w:cs="Arial"/>
                <w:b/>
                <w:bCs/>
                <w:color w:val="000000"/>
                <w:kern w:val="0"/>
                <w:sz w:val="20"/>
                <w:szCs w:val="20"/>
              </w:rPr>
            </w:pPr>
            <w:proofErr w:type="gramStart"/>
            <w:r w:rsidRPr="00EB6AE9">
              <w:rPr>
                <w:rFonts w:ascii="宋体" w:hAnsi="宋体" w:cs="Arial" w:hint="eastAsia"/>
                <w:b/>
                <w:bCs/>
                <w:color w:val="000000"/>
                <w:kern w:val="0"/>
                <w:sz w:val="20"/>
                <w:szCs w:val="20"/>
              </w:rPr>
              <w:t>计信</w:t>
            </w:r>
            <w:proofErr w:type="gramEnd"/>
          </w:p>
        </w:tc>
        <w:tc>
          <w:tcPr>
            <w:tcW w:w="1060" w:type="dxa"/>
            <w:tcBorders>
              <w:top w:val="nil"/>
              <w:left w:val="nil"/>
              <w:bottom w:val="nil"/>
              <w:right w:val="nil"/>
            </w:tcBorders>
            <w:shd w:val="clear" w:color="000000" w:fill="FFFFFF"/>
            <w:hideMark/>
          </w:tcPr>
          <w:p w:rsidR="00780BD0" w:rsidRPr="00EB6AE9" w:rsidRDefault="00780BD0" w:rsidP="00847061">
            <w:pPr>
              <w:widowControl/>
              <w:jc w:val="center"/>
              <w:rPr>
                <w:rFonts w:ascii="宋体" w:hAnsi="宋体" w:cs="Arial"/>
                <w:b/>
                <w:bCs/>
                <w:color w:val="000000"/>
                <w:kern w:val="0"/>
                <w:sz w:val="20"/>
                <w:szCs w:val="20"/>
              </w:rPr>
            </w:pPr>
            <w:r w:rsidRPr="00EB6AE9">
              <w:rPr>
                <w:rFonts w:ascii="宋体" w:hAnsi="宋体" w:cs="Arial" w:hint="eastAsia"/>
                <w:b/>
                <w:bCs/>
                <w:color w:val="000000"/>
                <w:kern w:val="0"/>
                <w:sz w:val="20"/>
                <w:szCs w:val="20"/>
              </w:rPr>
              <w:t>外语</w:t>
            </w:r>
          </w:p>
        </w:tc>
        <w:tc>
          <w:tcPr>
            <w:tcW w:w="1060" w:type="dxa"/>
            <w:tcBorders>
              <w:top w:val="nil"/>
              <w:left w:val="nil"/>
              <w:bottom w:val="nil"/>
              <w:right w:val="nil"/>
            </w:tcBorders>
            <w:shd w:val="clear" w:color="000000" w:fill="FFFFFF"/>
            <w:hideMark/>
          </w:tcPr>
          <w:p w:rsidR="00780BD0" w:rsidRPr="00EB6AE9" w:rsidRDefault="00780BD0" w:rsidP="00847061">
            <w:pPr>
              <w:widowControl/>
              <w:jc w:val="center"/>
              <w:rPr>
                <w:rFonts w:ascii="宋体" w:hAnsi="宋体" w:cs="Arial"/>
                <w:b/>
                <w:bCs/>
                <w:color w:val="000000"/>
                <w:kern w:val="0"/>
                <w:sz w:val="20"/>
                <w:szCs w:val="20"/>
              </w:rPr>
            </w:pPr>
            <w:r w:rsidRPr="00EB6AE9">
              <w:rPr>
                <w:rFonts w:ascii="宋体" w:hAnsi="宋体" w:cs="Arial" w:hint="eastAsia"/>
                <w:b/>
                <w:bCs/>
                <w:color w:val="000000"/>
                <w:kern w:val="0"/>
                <w:sz w:val="20"/>
                <w:szCs w:val="20"/>
              </w:rPr>
              <w:t>商学院</w:t>
            </w:r>
          </w:p>
        </w:tc>
        <w:tc>
          <w:tcPr>
            <w:tcW w:w="1060" w:type="dxa"/>
            <w:tcBorders>
              <w:top w:val="nil"/>
              <w:left w:val="nil"/>
              <w:bottom w:val="nil"/>
              <w:right w:val="nil"/>
            </w:tcBorders>
            <w:shd w:val="clear" w:color="000000" w:fill="FFFFFF"/>
            <w:hideMark/>
          </w:tcPr>
          <w:p w:rsidR="00780BD0" w:rsidRPr="00EB6AE9" w:rsidRDefault="00780BD0" w:rsidP="00847061">
            <w:pPr>
              <w:widowControl/>
              <w:jc w:val="center"/>
              <w:rPr>
                <w:rFonts w:ascii="宋体" w:hAnsi="宋体" w:cs="Arial"/>
                <w:b/>
                <w:bCs/>
                <w:color w:val="000000"/>
                <w:kern w:val="0"/>
                <w:sz w:val="20"/>
                <w:szCs w:val="20"/>
              </w:rPr>
            </w:pPr>
            <w:r w:rsidRPr="00EB6AE9">
              <w:rPr>
                <w:rFonts w:ascii="宋体" w:hAnsi="宋体" w:cs="Arial" w:hint="eastAsia"/>
                <w:b/>
                <w:bCs/>
                <w:color w:val="000000"/>
                <w:kern w:val="0"/>
                <w:sz w:val="20"/>
                <w:szCs w:val="20"/>
              </w:rPr>
              <w:t>食品</w:t>
            </w:r>
          </w:p>
        </w:tc>
        <w:tc>
          <w:tcPr>
            <w:tcW w:w="1060" w:type="dxa"/>
            <w:tcBorders>
              <w:top w:val="nil"/>
              <w:left w:val="nil"/>
              <w:bottom w:val="nil"/>
              <w:right w:val="nil"/>
            </w:tcBorders>
            <w:shd w:val="clear" w:color="000000" w:fill="FFFFFF"/>
            <w:hideMark/>
          </w:tcPr>
          <w:p w:rsidR="00780BD0" w:rsidRPr="00EB6AE9" w:rsidRDefault="00780BD0" w:rsidP="00847061">
            <w:pPr>
              <w:widowControl/>
              <w:jc w:val="center"/>
              <w:rPr>
                <w:rFonts w:ascii="宋体" w:hAnsi="宋体" w:cs="Arial"/>
                <w:b/>
                <w:bCs/>
                <w:color w:val="000000"/>
                <w:kern w:val="0"/>
                <w:sz w:val="20"/>
                <w:szCs w:val="20"/>
              </w:rPr>
            </w:pPr>
            <w:r w:rsidRPr="00EB6AE9">
              <w:rPr>
                <w:rFonts w:ascii="宋体" w:hAnsi="宋体" w:cs="Arial" w:hint="eastAsia"/>
                <w:b/>
                <w:bCs/>
                <w:color w:val="000000"/>
                <w:kern w:val="0"/>
                <w:sz w:val="20"/>
                <w:szCs w:val="20"/>
              </w:rPr>
              <w:t>经济</w:t>
            </w:r>
          </w:p>
        </w:tc>
        <w:tc>
          <w:tcPr>
            <w:tcW w:w="1060" w:type="dxa"/>
            <w:tcBorders>
              <w:top w:val="nil"/>
              <w:left w:val="nil"/>
              <w:bottom w:val="nil"/>
              <w:right w:val="nil"/>
            </w:tcBorders>
            <w:shd w:val="clear" w:color="000000" w:fill="FFFFFF"/>
            <w:hideMark/>
          </w:tcPr>
          <w:p w:rsidR="00780BD0" w:rsidRPr="001E19F2" w:rsidRDefault="00780BD0" w:rsidP="00847061">
            <w:pPr>
              <w:widowControl/>
              <w:jc w:val="center"/>
              <w:rPr>
                <w:rFonts w:ascii="宋体" w:hAnsi="宋体" w:cs="Arial"/>
                <w:b/>
                <w:bCs/>
                <w:kern w:val="0"/>
                <w:sz w:val="20"/>
                <w:szCs w:val="20"/>
              </w:rPr>
            </w:pPr>
            <w:r w:rsidRPr="00EB6AE9">
              <w:rPr>
                <w:rFonts w:ascii="宋体" w:hAnsi="宋体" w:cs="Arial" w:hint="eastAsia"/>
                <w:b/>
                <w:bCs/>
                <w:color w:val="000000"/>
                <w:kern w:val="0"/>
                <w:sz w:val="20"/>
                <w:szCs w:val="20"/>
              </w:rPr>
              <w:t>理学</w:t>
            </w:r>
          </w:p>
        </w:tc>
      </w:tr>
    </w:tbl>
    <w:p w:rsidR="00652C1A" w:rsidRPr="001E19F2" w:rsidRDefault="00652C1A" w:rsidP="00652C1A">
      <w:pPr>
        <w:pStyle w:val="a8"/>
        <w:ind w:left="360" w:firstLineChars="0" w:firstLine="0"/>
        <w:rPr>
          <w:sz w:val="24"/>
          <w:szCs w:val="24"/>
        </w:rPr>
      </w:pPr>
    </w:p>
    <w:p w:rsidR="00652C1A" w:rsidRPr="001E19F2" w:rsidRDefault="00652C1A" w:rsidP="00652C1A">
      <w:pPr>
        <w:pStyle w:val="a8"/>
        <w:ind w:left="360" w:firstLineChars="0" w:firstLine="0"/>
        <w:rPr>
          <w:sz w:val="24"/>
          <w:szCs w:val="24"/>
        </w:rPr>
      </w:pPr>
    </w:p>
    <w:p w:rsidR="00652C1A" w:rsidRPr="001E19F2" w:rsidRDefault="00652C1A" w:rsidP="00652C1A">
      <w:pPr>
        <w:pStyle w:val="a8"/>
        <w:ind w:left="360" w:firstLineChars="0" w:firstLine="0"/>
        <w:rPr>
          <w:sz w:val="24"/>
          <w:szCs w:val="24"/>
        </w:rPr>
      </w:pPr>
    </w:p>
    <w:p w:rsidR="00CE7AAF" w:rsidRPr="001E19F2" w:rsidRDefault="00CE7AAF" w:rsidP="00652C1A">
      <w:pPr>
        <w:pStyle w:val="a8"/>
        <w:ind w:left="360" w:firstLineChars="0" w:firstLine="0"/>
        <w:rPr>
          <w:sz w:val="24"/>
          <w:szCs w:val="24"/>
        </w:rPr>
      </w:pPr>
    </w:p>
    <w:p w:rsidR="00CE7AAF" w:rsidRDefault="00CE7AAF" w:rsidP="00652C1A">
      <w:pPr>
        <w:pStyle w:val="a8"/>
        <w:ind w:left="360" w:firstLineChars="0" w:firstLine="0"/>
        <w:rPr>
          <w:sz w:val="24"/>
          <w:szCs w:val="24"/>
        </w:rPr>
      </w:pPr>
    </w:p>
    <w:p w:rsidR="001F3D71" w:rsidRDefault="001F3D71" w:rsidP="00652C1A">
      <w:pPr>
        <w:pStyle w:val="a8"/>
        <w:ind w:left="360" w:firstLineChars="0" w:firstLine="0"/>
        <w:rPr>
          <w:sz w:val="24"/>
          <w:szCs w:val="24"/>
        </w:rPr>
      </w:pPr>
    </w:p>
    <w:p w:rsidR="00CE7AAF" w:rsidRPr="006F33BF" w:rsidRDefault="00CE7AAF" w:rsidP="006F33BF">
      <w:pPr>
        <w:rPr>
          <w:sz w:val="24"/>
          <w:szCs w:val="24"/>
        </w:rPr>
      </w:pPr>
    </w:p>
    <w:p w:rsidR="00CE7AAF" w:rsidRPr="00F362B4" w:rsidRDefault="00CE7AAF" w:rsidP="00CE7AAF">
      <w:pPr>
        <w:pStyle w:val="a8"/>
        <w:ind w:left="360" w:firstLineChars="0" w:firstLine="0"/>
        <w:jc w:val="center"/>
        <w:rPr>
          <w:b/>
          <w:sz w:val="28"/>
          <w:szCs w:val="28"/>
        </w:rPr>
      </w:pPr>
      <w:r w:rsidRPr="00F362B4">
        <w:rPr>
          <w:rFonts w:hint="eastAsia"/>
          <w:b/>
          <w:sz w:val="28"/>
          <w:szCs w:val="28"/>
        </w:rPr>
        <w:lastRenderedPageBreak/>
        <w:t>2016</w:t>
      </w:r>
      <w:r w:rsidRPr="00F362B4">
        <w:rPr>
          <w:rFonts w:hint="eastAsia"/>
          <w:b/>
          <w:sz w:val="28"/>
          <w:szCs w:val="28"/>
        </w:rPr>
        <w:t>年</w:t>
      </w:r>
      <w:r w:rsidRPr="00F362B4">
        <w:rPr>
          <w:rFonts w:hint="eastAsia"/>
          <w:b/>
          <w:sz w:val="28"/>
          <w:szCs w:val="28"/>
        </w:rPr>
        <w:t>5</w:t>
      </w:r>
      <w:r w:rsidRPr="00F362B4">
        <w:rPr>
          <w:rFonts w:hint="eastAsia"/>
          <w:b/>
          <w:sz w:val="28"/>
          <w:szCs w:val="28"/>
        </w:rPr>
        <w:t>月</w:t>
      </w:r>
      <w:r w:rsidRPr="00F362B4">
        <w:rPr>
          <w:rFonts w:hint="eastAsia"/>
          <w:b/>
          <w:sz w:val="28"/>
          <w:szCs w:val="28"/>
        </w:rPr>
        <w:t>20</w:t>
      </w:r>
      <w:r w:rsidRPr="00F362B4">
        <w:rPr>
          <w:rFonts w:hint="eastAsia"/>
          <w:b/>
          <w:sz w:val="28"/>
          <w:szCs w:val="28"/>
        </w:rPr>
        <w:t>日</w:t>
      </w:r>
      <w:r w:rsidRPr="00F362B4">
        <w:rPr>
          <w:rFonts w:hint="eastAsia"/>
          <w:b/>
          <w:sz w:val="28"/>
          <w:szCs w:val="28"/>
        </w:rPr>
        <w:t xml:space="preserve">    </w:t>
      </w:r>
      <w:r w:rsidRPr="00F362B4">
        <w:rPr>
          <w:rFonts w:hint="eastAsia"/>
          <w:b/>
          <w:sz w:val="28"/>
          <w:szCs w:val="28"/>
        </w:rPr>
        <w:t>下午</w:t>
      </w:r>
    </w:p>
    <w:p w:rsidR="00CE7AAF" w:rsidRPr="00F362B4" w:rsidRDefault="00CE7AAF" w:rsidP="00CE7AAF">
      <w:pPr>
        <w:pStyle w:val="a8"/>
        <w:ind w:left="360" w:firstLineChars="0" w:firstLine="0"/>
        <w:jc w:val="center"/>
        <w:rPr>
          <w:b/>
          <w:sz w:val="28"/>
          <w:szCs w:val="28"/>
        </w:rPr>
      </w:pPr>
      <w:r w:rsidRPr="00F362B4">
        <w:rPr>
          <w:rFonts w:hint="eastAsia"/>
          <w:b/>
          <w:sz w:val="28"/>
          <w:szCs w:val="28"/>
        </w:rPr>
        <w:t>田赛</w:t>
      </w:r>
    </w:p>
    <w:tbl>
      <w:tblPr>
        <w:tblW w:w="9540" w:type="dxa"/>
        <w:tblInd w:w="98" w:type="dxa"/>
        <w:tblLook w:val="04A0"/>
      </w:tblPr>
      <w:tblGrid>
        <w:gridCol w:w="1060"/>
        <w:gridCol w:w="1060"/>
        <w:gridCol w:w="1060"/>
        <w:gridCol w:w="1060"/>
        <w:gridCol w:w="1060"/>
        <w:gridCol w:w="1060"/>
        <w:gridCol w:w="1060"/>
        <w:gridCol w:w="1060"/>
        <w:gridCol w:w="1060"/>
      </w:tblGrid>
      <w:tr w:rsidR="00CE7AAF" w:rsidRPr="001E19F2" w:rsidTr="00CE7AAF">
        <w:trPr>
          <w:trHeight w:val="399"/>
        </w:trPr>
        <w:tc>
          <w:tcPr>
            <w:tcW w:w="1060" w:type="dxa"/>
            <w:tcBorders>
              <w:top w:val="nil"/>
              <w:left w:val="nil"/>
              <w:bottom w:val="nil"/>
              <w:right w:val="nil"/>
            </w:tcBorders>
            <w:shd w:val="clear" w:color="000000" w:fill="FFFFFF"/>
            <w:vAlign w:val="center"/>
            <w:hideMark/>
          </w:tcPr>
          <w:p w:rsidR="00CE7AAF" w:rsidRPr="001E19F2" w:rsidRDefault="00CE7AAF" w:rsidP="00CE7AAF">
            <w:pPr>
              <w:widowControl/>
              <w:jc w:val="center"/>
              <w:rPr>
                <w:rFonts w:ascii="宋体" w:hAnsi="宋体" w:cs="Arial"/>
                <w:b/>
                <w:bCs/>
                <w:kern w:val="0"/>
                <w:szCs w:val="21"/>
              </w:rPr>
            </w:pPr>
            <w:r w:rsidRPr="001E19F2">
              <w:rPr>
                <w:rFonts w:ascii="宋体" w:hAnsi="宋体" w:cs="Arial" w:hint="eastAsia"/>
                <w:b/>
                <w:bCs/>
                <w:kern w:val="0"/>
                <w:szCs w:val="21"/>
              </w:rPr>
              <w:t>1、男子</w:t>
            </w:r>
          </w:p>
        </w:tc>
        <w:tc>
          <w:tcPr>
            <w:tcW w:w="1060" w:type="dxa"/>
            <w:tcBorders>
              <w:top w:val="nil"/>
              <w:left w:val="nil"/>
              <w:bottom w:val="nil"/>
              <w:right w:val="nil"/>
            </w:tcBorders>
            <w:shd w:val="clear" w:color="000000" w:fill="FFFFFF"/>
            <w:vAlign w:val="center"/>
            <w:hideMark/>
          </w:tcPr>
          <w:p w:rsidR="00CE7AAF" w:rsidRPr="001E19F2" w:rsidRDefault="00CE7AAF" w:rsidP="00CE7AAF">
            <w:pPr>
              <w:widowControl/>
              <w:jc w:val="center"/>
              <w:rPr>
                <w:rFonts w:ascii="宋体" w:hAnsi="宋体" w:cs="Arial"/>
                <w:b/>
                <w:bCs/>
                <w:kern w:val="0"/>
                <w:szCs w:val="21"/>
              </w:rPr>
            </w:pPr>
          </w:p>
        </w:tc>
        <w:tc>
          <w:tcPr>
            <w:tcW w:w="2120" w:type="dxa"/>
            <w:gridSpan w:val="2"/>
            <w:tcBorders>
              <w:top w:val="nil"/>
              <w:left w:val="nil"/>
              <w:bottom w:val="nil"/>
              <w:right w:val="nil"/>
            </w:tcBorders>
            <w:shd w:val="clear" w:color="000000" w:fill="FFFFFF"/>
            <w:vAlign w:val="center"/>
            <w:hideMark/>
          </w:tcPr>
          <w:p w:rsidR="00CE7AAF" w:rsidRPr="001E19F2" w:rsidRDefault="00CE7AAF" w:rsidP="00CE7AAF">
            <w:pPr>
              <w:widowControl/>
              <w:jc w:val="center"/>
              <w:rPr>
                <w:rFonts w:ascii="宋体" w:hAnsi="宋体" w:cs="Arial"/>
                <w:b/>
                <w:bCs/>
                <w:kern w:val="0"/>
                <w:szCs w:val="21"/>
              </w:rPr>
            </w:pPr>
            <w:r w:rsidRPr="001E19F2">
              <w:rPr>
                <w:rFonts w:ascii="宋体" w:hAnsi="宋体" w:cs="Arial" w:hint="eastAsia"/>
                <w:b/>
                <w:bCs/>
                <w:kern w:val="0"/>
                <w:szCs w:val="21"/>
              </w:rPr>
              <w:t>男子三级跳远决赛</w:t>
            </w:r>
          </w:p>
        </w:tc>
        <w:tc>
          <w:tcPr>
            <w:tcW w:w="2120" w:type="dxa"/>
            <w:gridSpan w:val="2"/>
            <w:tcBorders>
              <w:top w:val="nil"/>
              <w:left w:val="nil"/>
              <w:bottom w:val="nil"/>
              <w:right w:val="nil"/>
            </w:tcBorders>
            <w:shd w:val="clear" w:color="000000" w:fill="FFFFFF"/>
            <w:vAlign w:val="center"/>
            <w:hideMark/>
          </w:tcPr>
          <w:p w:rsidR="00CE7AAF" w:rsidRPr="001E19F2" w:rsidRDefault="00CE7AAF" w:rsidP="00CE7AAF">
            <w:pPr>
              <w:widowControl/>
              <w:jc w:val="center"/>
              <w:rPr>
                <w:rFonts w:ascii="宋体" w:hAnsi="宋体" w:cs="Arial"/>
                <w:b/>
                <w:bCs/>
                <w:kern w:val="0"/>
                <w:szCs w:val="21"/>
              </w:rPr>
            </w:pPr>
            <w:r w:rsidRPr="001E19F2">
              <w:rPr>
                <w:rFonts w:ascii="宋体" w:hAnsi="宋体" w:cs="Arial" w:hint="eastAsia"/>
                <w:b/>
                <w:bCs/>
                <w:kern w:val="0"/>
                <w:szCs w:val="21"/>
              </w:rPr>
              <w:t>18人1组</w:t>
            </w:r>
          </w:p>
        </w:tc>
        <w:tc>
          <w:tcPr>
            <w:tcW w:w="2120" w:type="dxa"/>
            <w:gridSpan w:val="2"/>
            <w:tcBorders>
              <w:top w:val="nil"/>
              <w:left w:val="nil"/>
              <w:bottom w:val="nil"/>
              <w:right w:val="nil"/>
            </w:tcBorders>
            <w:shd w:val="clear" w:color="000000" w:fill="FFFFFF"/>
            <w:vAlign w:val="center"/>
            <w:hideMark/>
          </w:tcPr>
          <w:p w:rsidR="00CE7AAF" w:rsidRPr="001E19F2" w:rsidRDefault="00CE7AAF" w:rsidP="00CE7AAF">
            <w:pPr>
              <w:widowControl/>
              <w:jc w:val="center"/>
              <w:rPr>
                <w:rFonts w:ascii="宋体" w:hAnsi="宋体" w:cs="Arial"/>
                <w:b/>
                <w:bCs/>
                <w:kern w:val="0"/>
                <w:szCs w:val="21"/>
              </w:rPr>
            </w:pPr>
            <w:r w:rsidRPr="001E19F2">
              <w:rPr>
                <w:rFonts w:ascii="宋体" w:hAnsi="宋体" w:cs="Arial" w:hint="eastAsia"/>
                <w:b/>
                <w:bCs/>
                <w:kern w:val="0"/>
                <w:szCs w:val="21"/>
              </w:rPr>
              <w:t>时间:17:30</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CE7AAF" w:rsidRPr="001E19F2" w:rsidTr="00CE7AAF">
        <w:trPr>
          <w:trHeight w:val="360"/>
        </w:trPr>
        <w:tc>
          <w:tcPr>
            <w:tcW w:w="2120" w:type="dxa"/>
            <w:gridSpan w:val="2"/>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CE7AAF" w:rsidRPr="001E19F2" w:rsidTr="00CE7AAF">
        <w:trPr>
          <w:trHeight w:val="360"/>
        </w:trPr>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1536</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1104</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122</w:t>
            </w:r>
            <w:r w:rsidR="006F33BF">
              <w:rPr>
                <w:rFonts w:ascii="宋体" w:hAnsi="宋体" w:cs="Arial" w:hint="eastAsia"/>
                <w:b/>
                <w:bCs/>
                <w:kern w:val="0"/>
                <w:sz w:val="20"/>
                <w:szCs w:val="20"/>
              </w:rPr>
              <w:t>1</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1870</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1402</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1112</w:t>
            </w:r>
          </w:p>
        </w:tc>
        <w:tc>
          <w:tcPr>
            <w:tcW w:w="1060" w:type="dxa"/>
            <w:tcBorders>
              <w:top w:val="nil"/>
              <w:left w:val="nil"/>
              <w:bottom w:val="nil"/>
              <w:right w:val="nil"/>
            </w:tcBorders>
            <w:shd w:val="clear" w:color="000000" w:fill="FFFFFF"/>
            <w:hideMark/>
          </w:tcPr>
          <w:p w:rsidR="00CE7AAF" w:rsidRPr="001E19F2" w:rsidRDefault="00CE7AAF" w:rsidP="006C2952">
            <w:pPr>
              <w:widowControl/>
              <w:jc w:val="center"/>
              <w:rPr>
                <w:rFonts w:ascii="宋体" w:hAnsi="宋体" w:cs="Arial"/>
                <w:b/>
                <w:bCs/>
                <w:kern w:val="0"/>
                <w:sz w:val="20"/>
                <w:szCs w:val="20"/>
              </w:rPr>
            </w:pPr>
            <w:r w:rsidRPr="001E19F2">
              <w:rPr>
                <w:rFonts w:ascii="宋体" w:hAnsi="宋体" w:cs="Arial" w:hint="eastAsia"/>
                <w:b/>
                <w:bCs/>
                <w:kern w:val="0"/>
                <w:sz w:val="20"/>
                <w:szCs w:val="20"/>
              </w:rPr>
              <w:t>100</w:t>
            </w:r>
            <w:r w:rsidR="006C2952" w:rsidRPr="001E19F2">
              <w:rPr>
                <w:rFonts w:ascii="宋体" w:hAnsi="宋体" w:cs="Arial" w:hint="eastAsia"/>
                <w:b/>
                <w:bCs/>
                <w:kern w:val="0"/>
                <w:sz w:val="20"/>
                <w:szCs w:val="20"/>
              </w:rPr>
              <w:t>6</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1313</w:t>
            </w:r>
          </w:p>
        </w:tc>
      </w:tr>
      <w:tr w:rsidR="00CE7AAF" w:rsidRPr="001E19F2" w:rsidTr="00CE7AAF">
        <w:trPr>
          <w:trHeight w:val="360"/>
        </w:trPr>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刘晏谷</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尹方观</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史伟栋</w:t>
            </w:r>
            <w:proofErr w:type="gramEnd"/>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张天泽</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李潮洋</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雷宇</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戴栩辰</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张隆煌</w:t>
            </w:r>
          </w:p>
        </w:tc>
      </w:tr>
      <w:tr w:rsidR="00CE7AAF" w:rsidRPr="001E19F2" w:rsidTr="00CE7AAF">
        <w:trPr>
          <w:trHeight w:val="360"/>
        </w:trPr>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r>
      <w:tr w:rsidR="00CE7AAF" w:rsidRPr="001E19F2" w:rsidTr="00CE7AAF">
        <w:trPr>
          <w:trHeight w:val="141"/>
        </w:trPr>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CE7AAF" w:rsidRPr="001E19F2" w:rsidTr="00CE7AAF">
        <w:trPr>
          <w:trHeight w:val="360"/>
        </w:trPr>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1116</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1319</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1537</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1405</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1404</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1543</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1217</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1203</w:t>
            </w:r>
          </w:p>
        </w:tc>
      </w:tr>
      <w:tr w:rsidR="00CE7AAF" w:rsidRPr="001E19F2" w:rsidTr="00CE7AAF">
        <w:trPr>
          <w:trHeight w:val="360"/>
        </w:trPr>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马文涛</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罗皓东</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韩凌</w:t>
            </w:r>
            <w:proofErr w:type="gramEnd"/>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乔尚</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刘博玮</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唐京越</w:t>
            </w:r>
            <w:proofErr w:type="gramEnd"/>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崔靖轩</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黄凯阳</w:t>
            </w:r>
          </w:p>
        </w:tc>
      </w:tr>
      <w:tr w:rsidR="00CE7AAF" w:rsidRPr="001E19F2" w:rsidTr="00CE7AAF">
        <w:trPr>
          <w:trHeight w:val="360"/>
        </w:trPr>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r>
      <w:tr w:rsidR="00CE7AAF" w:rsidRPr="001E19F2" w:rsidTr="00CE7AAF">
        <w:trPr>
          <w:trHeight w:val="141"/>
        </w:trPr>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CE7AAF" w:rsidRPr="001E19F2" w:rsidTr="00CE7AAF">
        <w:trPr>
          <w:trHeight w:val="360"/>
        </w:trPr>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1650</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1314</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CE7AAF" w:rsidRPr="001E19F2" w:rsidTr="00CE7AAF">
        <w:trPr>
          <w:trHeight w:val="360"/>
        </w:trPr>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赵靖洲</w:t>
            </w:r>
            <w:proofErr w:type="gramEnd"/>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刘建源</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CE7AAF" w:rsidRPr="001E19F2" w:rsidTr="00CE7AAF">
        <w:trPr>
          <w:trHeight w:val="360"/>
        </w:trPr>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CE7AAF" w:rsidRPr="001E19F2" w:rsidRDefault="00CE7AAF" w:rsidP="00CE7AAF">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bl>
    <w:p w:rsidR="00CE7AAF" w:rsidRPr="001E19F2" w:rsidRDefault="00CE7AAF" w:rsidP="00CE7AAF">
      <w:pPr>
        <w:pStyle w:val="a8"/>
        <w:ind w:left="360" w:firstLineChars="0" w:firstLine="0"/>
        <w:rPr>
          <w:sz w:val="28"/>
          <w:szCs w:val="28"/>
        </w:rPr>
      </w:pPr>
    </w:p>
    <w:p w:rsidR="00CE7AAF" w:rsidRDefault="00CE7AAF" w:rsidP="00CE7AAF">
      <w:pPr>
        <w:pStyle w:val="a8"/>
        <w:ind w:left="360" w:firstLineChars="0" w:firstLine="0"/>
        <w:jc w:val="center"/>
        <w:rPr>
          <w:b/>
          <w:sz w:val="28"/>
          <w:szCs w:val="28"/>
        </w:rPr>
      </w:pPr>
      <w:r w:rsidRPr="00780BD0">
        <w:rPr>
          <w:rFonts w:hint="eastAsia"/>
          <w:b/>
          <w:sz w:val="28"/>
          <w:szCs w:val="28"/>
        </w:rPr>
        <w:t>2016</w:t>
      </w:r>
      <w:r w:rsidRPr="00780BD0">
        <w:rPr>
          <w:rFonts w:hint="eastAsia"/>
          <w:b/>
          <w:sz w:val="28"/>
          <w:szCs w:val="28"/>
        </w:rPr>
        <w:t>年</w:t>
      </w:r>
      <w:r w:rsidRPr="00780BD0">
        <w:rPr>
          <w:rFonts w:hint="eastAsia"/>
          <w:b/>
          <w:sz w:val="28"/>
          <w:szCs w:val="28"/>
        </w:rPr>
        <w:t>5</w:t>
      </w:r>
      <w:r w:rsidRPr="00780BD0">
        <w:rPr>
          <w:rFonts w:hint="eastAsia"/>
          <w:b/>
          <w:sz w:val="28"/>
          <w:szCs w:val="28"/>
        </w:rPr>
        <w:t>月</w:t>
      </w:r>
      <w:r w:rsidRPr="00780BD0">
        <w:rPr>
          <w:rFonts w:hint="eastAsia"/>
          <w:b/>
          <w:sz w:val="28"/>
          <w:szCs w:val="28"/>
        </w:rPr>
        <w:t>21</w:t>
      </w:r>
      <w:r w:rsidRPr="00780BD0">
        <w:rPr>
          <w:rFonts w:hint="eastAsia"/>
          <w:b/>
          <w:sz w:val="28"/>
          <w:szCs w:val="28"/>
        </w:rPr>
        <w:t>日</w:t>
      </w:r>
      <w:r w:rsidRPr="00780BD0">
        <w:rPr>
          <w:rFonts w:hint="eastAsia"/>
          <w:b/>
          <w:sz w:val="28"/>
          <w:szCs w:val="28"/>
        </w:rPr>
        <w:t xml:space="preserve">    </w:t>
      </w:r>
      <w:r w:rsidRPr="00780BD0">
        <w:rPr>
          <w:rFonts w:hint="eastAsia"/>
          <w:b/>
          <w:sz w:val="28"/>
          <w:szCs w:val="28"/>
        </w:rPr>
        <w:t>上午</w:t>
      </w:r>
    </w:p>
    <w:p w:rsidR="00F362B4" w:rsidRPr="00F362B4" w:rsidRDefault="00F362B4" w:rsidP="00CE7AAF">
      <w:pPr>
        <w:pStyle w:val="a8"/>
        <w:ind w:left="360" w:firstLineChars="0" w:firstLine="0"/>
        <w:jc w:val="center"/>
        <w:rPr>
          <w:b/>
          <w:szCs w:val="21"/>
        </w:rPr>
      </w:pPr>
    </w:p>
    <w:p w:rsidR="00CE7AAF" w:rsidRDefault="00CE7AAF" w:rsidP="00CE7AAF">
      <w:pPr>
        <w:pStyle w:val="a8"/>
        <w:ind w:left="360" w:firstLineChars="0" w:firstLine="0"/>
        <w:jc w:val="center"/>
        <w:rPr>
          <w:b/>
          <w:sz w:val="28"/>
          <w:szCs w:val="28"/>
        </w:rPr>
      </w:pPr>
      <w:r w:rsidRPr="00780BD0">
        <w:rPr>
          <w:rFonts w:hint="eastAsia"/>
          <w:b/>
          <w:sz w:val="28"/>
          <w:szCs w:val="28"/>
        </w:rPr>
        <w:t>田赛</w:t>
      </w:r>
    </w:p>
    <w:p w:rsidR="00F362B4" w:rsidRPr="00F362B4" w:rsidRDefault="00F362B4" w:rsidP="00CE7AAF">
      <w:pPr>
        <w:pStyle w:val="a8"/>
        <w:ind w:left="360" w:firstLineChars="0" w:firstLine="0"/>
        <w:jc w:val="center"/>
        <w:rPr>
          <w:b/>
          <w:sz w:val="18"/>
          <w:szCs w:val="18"/>
        </w:rPr>
      </w:pPr>
    </w:p>
    <w:p w:rsidR="00CE7AAF" w:rsidRPr="004878BF" w:rsidRDefault="00CE7AAF" w:rsidP="00CE7AAF">
      <w:pPr>
        <w:rPr>
          <w:b/>
          <w:szCs w:val="21"/>
        </w:rPr>
      </w:pPr>
      <w:r w:rsidRPr="004878BF">
        <w:rPr>
          <w:b/>
          <w:szCs w:val="21"/>
        </w:rPr>
        <w:t>1</w:t>
      </w:r>
      <w:r w:rsidRPr="004878BF">
        <w:rPr>
          <w:rFonts w:hint="eastAsia"/>
          <w:b/>
          <w:szCs w:val="21"/>
        </w:rPr>
        <w:t>、</w:t>
      </w:r>
      <w:r w:rsidRPr="004878BF">
        <w:rPr>
          <w:rFonts w:hint="eastAsia"/>
          <w:b/>
          <w:szCs w:val="21"/>
        </w:rPr>
        <w:t xml:space="preserve">  </w:t>
      </w:r>
      <w:r w:rsidRPr="004878BF">
        <w:rPr>
          <w:rFonts w:hint="eastAsia"/>
          <w:b/>
          <w:szCs w:val="21"/>
        </w:rPr>
        <w:t>男子青年组跳远决赛</w:t>
      </w:r>
      <w:r w:rsidRPr="004878BF">
        <w:rPr>
          <w:rFonts w:hint="eastAsia"/>
          <w:b/>
          <w:szCs w:val="21"/>
        </w:rPr>
        <w:t xml:space="preserve">          </w:t>
      </w:r>
      <w:r w:rsidR="00780BD0" w:rsidRPr="004878BF">
        <w:rPr>
          <w:rFonts w:hint="eastAsia"/>
          <w:b/>
          <w:szCs w:val="21"/>
        </w:rPr>
        <w:t xml:space="preserve">     </w:t>
      </w:r>
      <w:r w:rsidR="004878BF">
        <w:rPr>
          <w:rFonts w:hint="eastAsia"/>
          <w:b/>
          <w:szCs w:val="21"/>
        </w:rPr>
        <w:t xml:space="preserve">      </w:t>
      </w:r>
      <w:r w:rsidR="00780BD0" w:rsidRPr="004878BF">
        <w:rPr>
          <w:rFonts w:hint="eastAsia"/>
          <w:b/>
          <w:szCs w:val="21"/>
        </w:rPr>
        <w:t xml:space="preserve"> </w:t>
      </w:r>
      <w:r w:rsidRPr="004878BF">
        <w:rPr>
          <w:rFonts w:hint="eastAsia"/>
          <w:b/>
          <w:szCs w:val="21"/>
        </w:rPr>
        <w:t>13</w:t>
      </w:r>
      <w:r w:rsidRPr="004878BF">
        <w:rPr>
          <w:rFonts w:hint="eastAsia"/>
          <w:b/>
          <w:szCs w:val="21"/>
        </w:rPr>
        <w:t>人</w:t>
      </w:r>
      <w:r w:rsidRPr="004878BF">
        <w:rPr>
          <w:rFonts w:hint="eastAsia"/>
          <w:b/>
          <w:szCs w:val="21"/>
        </w:rPr>
        <w:t xml:space="preserve"> 1</w:t>
      </w:r>
      <w:r w:rsidRPr="004878BF">
        <w:rPr>
          <w:rFonts w:hint="eastAsia"/>
          <w:b/>
          <w:szCs w:val="21"/>
        </w:rPr>
        <w:t>组</w:t>
      </w:r>
      <w:r w:rsidR="00780BD0" w:rsidRPr="004878BF">
        <w:rPr>
          <w:rFonts w:hint="eastAsia"/>
          <w:b/>
          <w:szCs w:val="21"/>
        </w:rPr>
        <w:t xml:space="preserve">      </w:t>
      </w:r>
      <w:r w:rsidR="004878BF">
        <w:rPr>
          <w:rFonts w:hint="eastAsia"/>
          <w:b/>
          <w:szCs w:val="21"/>
        </w:rPr>
        <w:t xml:space="preserve">    </w:t>
      </w:r>
      <w:r w:rsidR="00780BD0" w:rsidRPr="004878BF">
        <w:rPr>
          <w:rFonts w:hint="eastAsia"/>
          <w:b/>
          <w:szCs w:val="21"/>
        </w:rPr>
        <w:t xml:space="preserve"> </w:t>
      </w:r>
      <w:r w:rsidRPr="004878BF">
        <w:rPr>
          <w:rFonts w:hint="eastAsia"/>
          <w:b/>
          <w:szCs w:val="21"/>
        </w:rPr>
        <w:t>时间：</w:t>
      </w:r>
      <w:r w:rsidRPr="004878BF">
        <w:rPr>
          <w:rFonts w:hint="eastAsia"/>
          <w:b/>
          <w:szCs w:val="21"/>
        </w:rPr>
        <w:t>09:00</w:t>
      </w:r>
    </w:p>
    <w:p w:rsidR="00CE7AAF" w:rsidRPr="001E19F2" w:rsidRDefault="00CE7AAF" w:rsidP="00CE7AAF">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CE7AAF" w:rsidRPr="001E19F2" w:rsidTr="00476F73">
        <w:trPr>
          <w:trHeight w:val="360"/>
        </w:trPr>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赵军</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张迎春</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徐鑫</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刘杨</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丁朝</w:t>
            </w:r>
            <w:proofErr w:type="gramEnd"/>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徐伟钦</w:t>
            </w:r>
            <w:proofErr w:type="gramEnd"/>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唐军</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曹刚</w:t>
            </w:r>
          </w:p>
        </w:tc>
      </w:tr>
      <w:tr w:rsidR="00CE7AAF" w:rsidRPr="001E19F2" w:rsidTr="00476F73">
        <w:trPr>
          <w:trHeight w:val="360"/>
        </w:trPr>
        <w:tc>
          <w:tcPr>
            <w:tcW w:w="1060" w:type="dxa"/>
            <w:tcBorders>
              <w:top w:val="nil"/>
              <w:left w:val="nil"/>
              <w:bottom w:val="nil"/>
              <w:right w:val="nil"/>
            </w:tcBorders>
            <w:shd w:val="clear" w:color="000000" w:fill="FFFFFF"/>
            <w:hideMark/>
          </w:tcPr>
          <w:p w:rsidR="00CE7AAF" w:rsidRPr="001E19F2" w:rsidRDefault="00780BD0" w:rsidP="00476F73">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法</w:t>
            </w:r>
            <w:r w:rsidR="00842F37">
              <w:rPr>
                <w:rFonts w:ascii="宋体" w:hAnsi="宋体" w:cs="Arial" w:hint="eastAsia"/>
                <w:b/>
                <w:bCs/>
                <w:kern w:val="0"/>
                <w:sz w:val="20"/>
                <w:szCs w:val="20"/>
              </w:rPr>
              <w:t>学</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机关二</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经济</w:t>
            </w:r>
          </w:p>
        </w:tc>
      </w:tr>
      <w:tr w:rsidR="00CE7AAF" w:rsidRPr="001E19F2" w:rsidTr="00476F73">
        <w:trPr>
          <w:trHeight w:val="141"/>
        </w:trPr>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CE7AAF" w:rsidRPr="001E19F2" w:rsidTr="00476F73">
        <w:trPr>
          <w:trHeight w:val="360"/>
        </w:trPr>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李笑</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何培松</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祁飞</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夏宾</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戴岳</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p>
        </w:tc>
      </w:tr>
      <w:tr w:rsidR="00CE7AAF" w:rsidRPr="001E19F2" w:rsidTr="00476F73">
        <w:trPr>
          <w:trHeight w:val="360"/>
        </w:trPr>
        <w:tc>
          <w:tcPr>
            <w:tcW w:w="1060" w:type="dxa"/>
            <w:tcBorders>
              <w:top w:val="nil"/>
              <w:left w:val="nil"/>
              <w:bottom w:val="nil"/>
              <w:right w:val="nil"/>
            </w:tcBorders>
            <w:shd w:val="clear" w:color="000000" w:fill="FFFFFF"/>
            <w:hideMark/>
          </w:tcPr>
          <w:p w:rsidR="00CE7AAF" w:rsidRPr="001E19F2" w:rsidRDefault="00780BD0" w:rsidP="00476F73">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商院</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食品</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r w:rsidRPr="001E19F2">
              <w:rPr>
                <w:rFonts w:ascii="宋体" w:hAnsi="宋体" w:cs="Arial"/>
                <w:b/>
                <w:bCs/>
                <w:kern w:val="0"/>
                <w:sz w:val="20"/>
                <w:szCs w:val="20"/>
              </w:rPr>
              <w:t>图书馆</w:t>
            </w: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CE7AAF" w:rsidRPr="001E19F2" w:rsidRDefault="00CE7AAF" w:rsidP="00476F73">
            <w:pPr>
              <w:widowControl/>
              <w:jc w:val="center"/>
              <w:rPr>
                <w:rFonts w:ascii="宋体" w:hAnsi="宋体" w:cs="Arial"/>
                <w:b/>
                <w:bCs/>
                <w:kern w:val="0"/>
                <w:sz w:val="20"/>
                <w:szCs w:val="20"/>
              </w:rPr>
            </w:pPr>
          </w:p>
        </w:tc>
      </w:tr>
    </w:tbl>
    <w:p w:rsidR="00476F73" w:rsidRPr="001E19F2" w:rsidRDefault="00476F73" w:rsidP="00476F73">
      <w:pPr>
        <w:rPr>
          <w:sz w:val="24"/>
          <w:szCs w:val="24"/>
        </w:rPr>
      </w:pPr>
    </w:p>
    <w:p w:rsidR="00476F73" w:rsidRPr="004878BF" w:rsidRDefault="00476F73" w:rsidP="00476F73">
      <w:pPr>
        <w:rPr>
          <w:b/>
          <w:szCs w:val="21"/>
        </w:rPr>
      </w:pPr>
      <w:r w:rsidRPr="004878BF">
        <w:rPr>
          <w:rFonts w:hint="eastAsia"/>
          <w:b/>
          <w:szCs w:val="21"/>
        </w:rPr>
        <w:t>2</w:t>
      </w:r>
      <w:r w:rsidRPr="004878BF">
        <w:rPr>
          <w:rFonts w:hint="eastAsia"/>
          <w:b/>
          <w:szCs w:val="21"/>
        </w:rPr>
        <w:t>、</w:t>
      </w:r>
      <w:r w:rsidRPr="004878BF">
        <w:rPr>
          <w:rFonts w:hint="eastAsia"/>
          <w:b/>
          <w:szCs w:val="21"/>
        </w:rPr>
        <w:t xml:space="preserve">  </w:t>
      </w:r>
      <w:r w:rsidRPr="004878BF">
        <w:rPr>
          <w:rFonts w:hint="eastAsia"/>
          <w:b/>
          <w:szCs w:val="21"/>
        </w:rPr>
        <w:t>女子青年组跳远决赛</w:t>
      </w:r>
      <w:r w:rsidRPr="004878BF">
        <w:rPr>
          <w:rFonts w:hint="eastAsia"/>
          <w:b/>
          <w:szCs w:val="21"/>
        </w:rPr>
        <w:t xml:space="preserve">           </w:t>
      </w:r>
      <w:r w:rsidR="00780BD0" w:rsidRPr="004878BF">
        <w:rPr>
          <w:rFonts w:hint="eastAsia"/>
          <w:b/>
          <w:szCs w:val="21"/>
        </w:rPr>
        <w:t xml:space="preserve">     </w:t>
      </w:r>
      <w:r w:rsidR="004878BF">
        <w:rPr>
          <w:rFonts w:hint="eastAsia"/>
          <w:b/>
          <w:szCs w:val="21"/>
        </w:rPr>
        <w:t xml:space="preserve">      </w:t>
      </w:r>
      <w:r w:rsidR="00780BD0" w:rsidRPr="004878BF">
        <w:rPr>
          <w:rFonts w:hint="eastAsia"/>
          <w:b/>
          <w:szCs w:val="21"/>
        </w:rPr>
        <w:t xml:space="preserve"> </w:t>
      </w:r>
      <w:r w:rsidRPr="004878BF">
        <w:rPr>
          <w:rFonts w:hint="eastAsia"/>
          <w:b/>
          <w:szCs w:val="21"/>
        </w:rPr>
        <w:t>3</w:t>
      </w:r>
      <w:r w:rsidRPr="004878BF">
        <w:rPr>
          <w:rFonts w:hint="eastAsia"/>
          <w:b/>
          <w:szCs w:val="21"/>
        </w:rPr>
        <w:t>人</w:t>
      </w:r>
      <w:r w:rsidRPr="004878BF">
        <w:rPr>
          <w:rFonts w:hint="eastAsia"/>
          <w:b/>
          <w:szCs w:val="21"/>
        </w:rPr>
        <w:t xml:space="preserve"> 1</w:t>
      </w:r>
      <w:r w:rsidRPr="004878BF">
        <w:rPr>
          <w:rFonts w:hint="eastAsia"/>
          <w:b/>
          <w:szCs w:val="21"/>
        </w:rPr>
        <w:t>组</w:t>
      </w:r>
      <w:r w:rsidRPr="004878BF">
        <w:rPr>
          <w:rFonts w:hint="eastAsia"/>
          <w:b/>
          <w:szCs w:val="21"/>
        </w:rPr>
        <w:t xml:space="preserve">      </w:t>
      </w:r>
      <w:r w:rsidR="00780BD0" w:rsidRPr="004878BF">
        <w:rPr>
          <w:rFonts w:hint="eastAsia"/>
          <w:b/>
          <w:szCs w:val="21"/>
        </w:rPr>
        <w:t xml:space="preserve">  </w:t>
      </w:r>
      <w:r w:rsidR="004878BF">
        <w:rPr>
          <w:rFonts w:hint="eastAsia"/>
          <w:b/>
          <w:szCs w:val="21"/>
        </w:rPr>
        <w:t xml:space="preserve">  </w:t>
      </w:r>
      <w:r w:rsidRPr="004878BF">
        <w:rPr>
          <w:rFonts w:hint="eastAsia"/>
          <w:b/>
          <w:szCs w:val="21"/>
        </w:rPr>
        <w:t>时间：</w:t>
      </w:r>
      <w:r w:rsidRPr="004878BF">
        <w:rPr>
          <w:rFonts w:hint="eastAsia"/>
          <w:b/>
          <w:szCs w:val="21"/>
        </w:rPr>
        <w:t>09:00</w:t>
      </w:r>
    </w:p>
    <w:p w:rsidR="00476F73" w:rsidRPr="001E19F2" w:rsidRDefault="00476F73" w:rsidP="00476F73">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卜晓媛</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王赛男</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王楠</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780BD0" w:rsidP="00476F73">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食品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
        </w:tc>
      </w:tr>
    </w:tbl>
    <w:p w:rsidR="00CE7AAF" w:rsidRPr="001E19F2" w:rsidRDefault="00CE7AAF" w:rsidP="00CE7AAF">
      <w:pPr>
        <w:pStyle w:val="a8"/>
        <w:ind w:left="360" w:firstLineChars="0" w:firstLine="0"/>
        <w:rPr>
          <w:sz w:val="28"/>
          <w:szCs w:val="28"/>
        </w:rPr>
      </w:pPr>
    </w:p>
    <w:tbl>
      <w:tblPr>
        <w:tblW w:w="9540" w:type="dxa"/>
        <w:tblInd w:w="98" w:type="dxa"/>
        <w:tblLook w:val="04A0"/>
      </w:tblPr>
      <w:tblGrid>
        <w:gridCol w:w="1060"/>
        <w:gridCol w:w="1060"/>
        <w:gridCol w:w="1060"/>
        <w:gridCol w:w="1060"/>
        <w:gridCol w:w="1060"/>
        <w:gridCol w:w="1060"/>
        <w:gridCol w:w="1060"/>
        <w:gridCol w:w="1060"/>
        <w:gridCol w:w="1060"/>
      </w:tblGrid>
      <w:tr w:rsidR="00476F73" w:rsidRPr="001E19F2" w:rsidTr="00476F73">
        <w:trPr>
          <w:trHeight w:val="399"/>
        </w:trPr>
        <w:tc>
          <w:tcPr>
            <w:tcW w:w="1060" w:type="dxa"/>
            <w:tcBorders>
              <w:top w:val="nil"/>
              <w:left w:val="nil"/>
              <w:bottom w:val="nil"/>
              <w:right w:val="nil"/>
            </w:tcBorders>
            <w:shd w:val="clear" w:color="000000" w:fill="FFFFFF"/>
            <w:vAlign w:val="center"/>
            <w:hideMark/>
          </w:tcPr>
          <w:p w:rsidR="00476F73" w:rsidRPr="004878BF" w:rsidRDefault="00476F73" w:rsidP="00476F73">
            <w:pPr>
              <w:widowControl/>
              <w:jc w:val="center"/>
              <w:rPr>
                <w:rFonts w:ascii="宋体" w:hAnsi="宋体" w:cs="Arial"/>
                <w:b/>
                <w:bCs/>
                <w:kern w:val="0"/>
                <w:szCs w:val="21"/>
              </w:rPr>
            </w:pPr>
            <w:r w:rsidRPr="004878BF">
              <w:rPr>
                <w:rFonts w:ascii="宋体" w:hAnsi="宋体" w:cs="Arial" w:hint="eastAsia"/>
                <w:b/>
                <w:bCs/>
                <w:kern w:val="0"/>
                <w:szCs w:val="21"/>
              </w:rPr>
              <w:t>3、女子</w:t>
            </w:r>
          </w:p>
        </w:tc>
        <w:tc>
          <w:tcPr>
            <w:tcW w:w="1060" w:type="dxa"/>
            <w:tcBorders>
              <w:top w:val="nil"/>
              <w:left w:val="nil"/>
              <w:bottom w:val="nil"/>
              <w:right w:val="nil"/>
            </w:tcBorders>
            <w:shd w:val="clear" w:color="000000" w:fill="FFFFFF"/>
            <w:vAlign w:val="center"/>
            <w:hideMark/>
          </w:tcPr>
          <w:p w:rsidR="00476F73" w:rsidRPr="004878BF" w:rsidRDefault="00476F73" w:rsidP="00476F73">
            <w:pPr>
              <w:widowControl/>
              <w:jc w:val="center"/>
              <w:rPr>
                <w:rFonts w:ascii="宋体" w:hAnsi="宋体" w:cs="Arial"/>
                <w:b/>
                <w:bCs/>
                <w:kern w:val="0"/>
                <w:szCs w:val="21"/>
              </w:rPr>
            </w:pPr>
          </w:p>
        </w:tc>
        <w:tc>
          <w:tcPr>
            <w:tcW w:w="2120" w:type="dxa"/>
            <w:gridSpan w:val="2"/>
            <w:tcBorders>
              <w:top w:val="nil"/>
              <w:left w:val="nil"/>
              <w:bottom w:val="nil"/>
              <w:right w:val="nil"/>
            </w:tcBorders>
            <w:shd w:val="clear" w:color="000000" w:fill="FFFFFF"/>
            <w:vAlign w:val="center"/>
            <w:hideMark/>
          </w:tcPr>
          <w:p w:rsidR="00476F73" w:rsidRPr="004878BF" w:rsidRDefault="00476F73" w:rsidP="004878BF">
            <w:pPr>
              <w:widowControl/>
              <w:rPr>
                <w:rFonts w:ascii="宋体" w:hAnsi="宋体" w:cs="Arial"/>
                <w:b/>
                <w:bCs/>
                <w:kern w:val="0"/>
                <w:szCs w:val="21"/>
              </w:rPr>
            </w:pPr>
            <w:r w:rsidRPr="004878BF">
              <w:rPr>
                <w:rFonts w:ascii="宋体" w:hAnsi="宋体" w:cs="Arial" w:hint="eastAsia"/>
                <w:b/>
                <w:bCs/>
                <w:kern w:val="0"/>
                <w:szCs w:val="21"/>
              </w:rPr>
              <w:t>女子铅球决赛</w:t>
            </w:r>
          </w:p>
        </w:tc>
        <w:tc>
          <w:tcPr>
            <w:tcW w:w="2120" w:type="dxa"/>
            <w:gridSpan w:val="2"/>
            <w:tcBorders>
              <w:top w:val="nil"/>
              <w:left w:val="nil"/>
              <w:bottom w:val="nil"/>
              <w:right w:val="nil"/>
            </w:tcBorders>
            <w:shd w:val="clear" w:color="000000" w:fill="FFFFFF"/>
            <w:vAlign w:val="center"/>
            <w:hideMark/>
          </w:tcPr>
          <w:p w:rsidR="00476F73" w:rsidRPr="004878BF" w:rsidRDefault="00476F73" w:rsidP="004878BF">
            <w:pPr>
              <w:widowControl/>
              <w:ind w:firstLineChars="200" w:firstLine="422"/>
              <w:rPr>
                <w:rFonts w:ascii="宋体" w:hAnsi="宋体" w:cs="Arial"/>
                <w:b/>
                <w:bCs/>
                <w:kern w:val="0"/>
                <w:szCs w:val="21"/>
              </w:rPr>
            </w:pPr>
            <w:r w:rsidRPr="004878BF">
              <w:rPr>
                <w:rFonts w:ascii="宋体" w:hAnsi="宋体" w:cs="Arial" w:hint="eastAsia"/>
                <w:b/>
                <w:bCs/>
                <w:kern w:val="0"/>
                <w:szCs w:val="21"/>
              </w:rPr>
              <w:t>2</w:t>
            </w:r>
            <w:r w:rsidR="005A2398" w:rsidRPr="004878BF">
              <w:rPr>
                <w:rFonts w:ascii="宋体" w:hAnsi="宋体" w:cs="Arial" w:hint="eastAsia"/>
                <w:b/>
                <w:bCs/>
                <w:kern w:val="0"/>
                <w:szCs w:val="21"/>
              </w:rPr>
              <w:t>6</w:t>
            </w:r>
            <w:r w:rsidRPr="004878BF">
              <w:rPr>
                <w:rFonts w:ascii="宋体" w:hAnsi="宋体" w:cs="Arial" w:hint="eastAsia"/>
                <w:b/>
                <w:bCs/>
                <w:kern w:val="0"/>
                <w:szCs w:val="21"/>
              </w:rPr>
              <w:t>人1组</w:t>
            </w:r>
          </w:p>
        </w:tc>
        <w:tc>
          <w:tcPr>
            <w:tcW w:w="2120" w:type="dxa"/>
            <w:gridSpan w:val="2"/>
            <w:tcBorders>
              <w:top w:val="nil"/>
              <w:left w:val="nil"/>
              <w:bottom w:val="nil"/>
              <w:right w:val="nil"/>
            </w:tcBorders>
            <w:shd w:val="clear" w:color="000000" w:fill="FFFFFF"/>
            <w:vAlign w:val="center"/>
            <w:hideMark/>
          </w:tcPr>
          <w:p w:rsidR="00476F73" w:rsidRPr="004878BF" w:rsidRDefault="00476F73" w:rsidP="00476F73">
            <w:pPr>
              <w:widowControl/>
              <w:jc w:val="center"/>
              <w:rPr>
                <w:rFonts w:ascii="宋体" w:hAnsi="宋体" w:cs="Arial"/>
                <w:b/>
                <w:bCs/>
                <w:kern w:val="0"/>
                <w:szCs w:val="21"/>
              </w:rPr>
            </w:pPr>
            <w:r w:rsidRPr="004878BF">
              <w:rPr>
                <w:rFonts w:ascii="宋体" w:hAnsi="宋体" w:cs="Arial" w:hint="eastAsia"/>
                <w:b/>
                <w:bCs/>
                <w:kern w:val="0"/>
                <w:szCs w:val="21"/>
              </w:rPr>
              <w:t>时间:09:00</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76F73" w:rsidRPr="001E19F2" w:rsidTr="00476F73">
        <w:trPr>
          <w:trHeight w:val="360"/>
        </w:trPr>
        <w:tc>
          <w:tcPr>
            <w:tcW w:w="2120" w:type="dxa"/>
            <w:gridSpan w:val="2"/>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lastRenderedPageBreak/>
              <w:t>号码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1241</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1148</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1633</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1894</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1341</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1439</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1721</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1028</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江雯静</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周润茗</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马陈明</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张蓉</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刘佳铭</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刘子薇</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齐长伟</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陈瑞潇</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r>
      <w:tr w:rsidR="00476F73" w:rsidRPr="001E19F2" w:rsidTr="00476F73">
        <w:trPr>
          <w:trHeight w:val="141"/>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1713</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1712</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1244</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1519</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1135</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1520</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1518</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1147</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白雪</w:t>
            </w:r>
            <w:proofErr w:type="gramStart"/>
            <w:r w:rsidRPr="001E19F2">
              <w:rPr>
                <w:rFonts w:ascii="宋体" w:hAnsi="宋体" w:cs="Arial" w:hint="eastAsia"/>
                <w:b/>
                <w:bCs/>
                <w:kern w:val="0"/>
                <w:sz w:val="20"/>
                <w:szCs w:val="20"/>
              </w:rPr>
              <w:t>妍</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龚睿</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喻红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牛倩</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肖佩</w:t>
            </w:r>
            <w:proofErr w:type="gramStart"/>
            <w:r w:rsidRPr="001E19F2">
              <w:rPr>
                <w:rFonts w:ascii="宋体" w:hAnsi="宋体" w:cs="Arial" w:hint="eastAsia"/>
                <w:b/>
                <w:bCs/>
                <w:kern w:val="0"/>
                <w:sz w:val="20"/>
                <w:szCs w:val="20"/>
              </w:rPr>
              <w:t>佩</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车美玲</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丁鑫</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赵玥</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r>
      <w:tr w:rsidR="00476F73" w:rsidRPr="001E19F2" w:rsidTr="00476F73">
        <w:trPr>
          <w:trHeight w:val="141"/>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1436</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1634</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1339</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1236</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1635</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1340</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1851</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1029</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刘悦</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德庆央宗</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张丽晶</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贾士梅</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谷家旋</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窦玉</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孙雅文</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马莉</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r>
      <w:tr w:rsidR="00476F73" w:rsidRPr="001E19F2" w:rsidTr="00476F73">
        <w:trPr>
          <w:trHeight w:val="141"/>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1435</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1030</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r w:rsidR="005A2398">
              <w:rPr>
                <w:rFonts w:ascii="宋体" w:hAnsi="宋体" w:cs="Arial" w:hint="eastAsia"/>
                <w:b/>
                <w:bCs/>
                <w:kern w:val="0"/>
                <w:sz w:val="20"/>
                <w:szCs w:val="20"/>
              </w:rPr>
              <w:t>1894</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谷雨</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廖艳萍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r w:rsidR="005A2398">
              <w:rPr>
                <w:rFonts w:ascii="宋体" w:hAnsi="宋体" w:cs="Arial" w:hint="eastAsia"/>
                <w:b/>
                <w:bCs/>
                <w:kern w:val="0"/>
                <w:sz w:val="20"/>
                <w:szCs w:val="20"/>
              </w:rPr>
              <w:t>张蓉</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roofErr w:type="gramStart"/>
            <w:r w:rsidR="005A2398">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bl>
    <w:p w:rsidR="00476F73" w:rsidRPr="001E19F2" w:rsidRDefault="00476F73" w:rsidP="00CE7AAF">
      <w:pPr>
        <w:pStyle w:val="a8"/>
        <w:ind w:left="360" w:firstLineChars="0" w:firstLine="0"/>
        <w:rPr>
          <w:sz w:val="28"/>
          <w:szCs w:val="28"/>
        </w:rPr>
      </w:pPr>
    </w:p>
    <w:tbl>
      <w:tblPr>
        <w:tblW w:w="9540" w:type="dxa"/>
        <w:tblInd w:w="98" w:type="dxa"/>
        <w:tblLook w:val="04A0"/>
      </w:tblPr>
      <w:tblGrid>
        <w:gridCol w:w="1060"/>
        <w:gridCol w:w="1060"/>
        <w:gridCol w:w="1060"/>
        <w:gridCol w:w="1060"/>
        <w:gridCol w:w="1060"/>
        <w:gridCol w:w="1060"/>
        <w:gridCol w:w="1060"/>
        <w:gridCol w:w="1060"/>
        <w:gridCol w:w="1060"/>
      </w:tblGrid>
      <w:tr w:rsidR="00476F73" w:rsidRPr="001E19F2" w:rsidTr="00476F73">
        <w:trPr>
          <w:trHeight w:val="399"/>
        </w:trPr>
        <w:tc>
          <w:tcPr>
            <w:tcW w:w="1060" w:type="dxa"/>
            <w:tcBorders>
              <w:top w:val="nil"/>
              <w:left w:val="nil"/>
              <w:bottom w:val="nil"/>
              <w:right w:val="nil"/>
            </w:tcBorders>
            <w:shd w:val="clear" w:color="000000" w:fill="FFFFFF"/>
            <w:vAlign w:val="center"/>
            <w:hideMark/>
          </w:tcPr>
          <w:p w:rsidR="00476F73" w:rsidRPr="004878BF" w:rsidRDefault="00476F73" w:rsidP="00476F73">
            <w:pPr>
              <w:widowControl/>
              <w:jc w:val="center"/>
              <w:rPr>
                <w:rFonts w:ascii="宋体" w:hAnsi="宋体" w:cs="Arial"/>
                <w:b/>
                <w:bCs/>
                <w:kern w:val="0"/>
                <w:szCs w:val="21"/>
              </w:rPr>
            </w:pPr>
            <w:r w:rsidRPr="004878BF">
              <w:rPr>
                <w:rFonts w:ascii="宋体" w:hAnsi="宋体" w:cs="Arial" w:hint="eastAsia"/>
                <w:b/>
                <w:bCs/>
                <w:kern w:val="0"/>
                <w:szCs w:val="21"/>
              </w:rPr>
              <w:t>4、女子</w:t>
            </w:r>
          </w:p>
        </w:tc>
        <w:tc>
          <w:tcPr>
            <w:tcW w:w="1060" w:type="dxa"/>
            <w:tcBorders>
              <w:top w:val="nil"/>
              <w:left w:val="nil"/>
              <w:bottom w:val="nil"/>
              <w:right w:val="nil"/>
            </w:tcBorders>
            <w:shd w:val="clear" w:color="000000" w:fill="FFFFFF"/>
            <w:vAlign w:val="center"/>
            <w:hideMark/>
          </w:tcPr>
          <w:p w:rsidR="00476F73" w:rsidRPr="004878BF" w:rsidRDefault="00476F73" w:rsidP="00476F73">
            <w:pPr>
              <w:widowControl/>
              <w:jc w:val="center"/>
              <w:rPr>
                <w:rFonts w:ascii="宋体" w:hAnsi="宋体" w:cs="Arial"/>
                <w:b/>
                <w:bCs/>
                <w:kern w:val="0"/>
                <w:szCs w:val="21"/>
              </w:rPr>
            </w:pPr>
          </w:p>
        </w:tc>
        <w:tc>
          <w:tcPr>
            <w:tcW w:w="2120" w:type="dxa"/>
            <w:gridSpan w:val="2"/>
            <w:tcBorders>
              <w:top w:val="nil"/>
              <w:left w:val="nil"/>
              <w:bottom w:val="nil"/>
              <w:right w:val="nil"/>
            </w:tcBorders>
            <w:shd w:val="clear" w:color="000000" w:fill="FFFFFF"/>
            <w:vAlign w:val="center"/>
            <w:hideMark/>
          </w:tcPr>
          <w:p w:rsidR="00476F73" w:rsidRPr="004878BF" w:rsidRDefault="007D18B5" w:rsidP="00476F73">
            <w:pPr>
              <w:widowControl/>
              <w:jc w:val="center"/>
              <w:rPr>
                <w:rFonts w:ascii="宋体" w:hAnsi="宋体" w:cs="Arial"/>
                <w:b/>
                <w:bCs/>
                <w:kern w:val="0"/>
                <w:szCs w:val="21"/>
              </w:rPr>
            </w:pPr>
            <w:r w:rsidRPr="004878BF">
              <w:rPr>
                <w:rFonts w:ascii="宋体" w:hAnsi="宋体" w:cs="Arial" w:hint="eastAsia"/>
                <w:b/>
                <w:bCs/>
                <w:kern w:val="0"/>
                <w:szCs w:val="21"/>
              </w:rPr>
              <w:t>女子跳高</w:t>
            </w:r>
            <w:r w:rsidR="00476F73" w:rsidRPr="004878BF">
              <w:rPr>
                <w:rFonts w:ascii="宋体" w:hAnsi="宋体" w:cs="Arial" w:hint="eastAsia"/>
                <w:b/>
                <w:bCs/>
                <w:kern w:val="0"/>
                <w:szCs w:val="21"/>
              </w:rPr>
              <w:t>决赛</w:t>
            </w:r>
          </w:p>
        </w:tc>
        <w:tc>
          <w:tcPr>
            <w:tcW w:w="2120" w:type="dxa"/>
            <w:gridSpan w:val="2"/>
            <w:tcBorders>
              <w:top w:val="nil"/>
              <w:left w:val="nil"/>
              <w:bottom w:val="nil"/>
              <w:right w:val="nil"/>
            </w:tcBorders>
            <w:shd w:val="clear" w:color="000000" w:fill="FFFFFF"/>
            <w:vAlign w:val="center"/>
            <w:hideMark/>
          </w:tcPr>
          <w:p w:rsidR="00476F73" w:rsidRPr="004878BF" w:rsidRDefault="00476F73" w:rsidP="00476F73">
            <w:pPr>
              <w:widowControl/>
              <w:jc w:val="center"/>
              <w:rPr>
                <w:rFonts w:ascii="宋体" w:hAnsi="宋体" w:cs="Arial"/>
                <w:b/>
                <w:bCs/>
                <w:kern w:val="0"/>
                <w:szCs w:val="21"/>
              </w:rPr>
            </w:pPr>
            <w:r w:rsidRPr="004878BF">
              <w:rPr>
                <w:rFonts w:ascii="宋体" w:hAnsi="宋体" w:cs="Arial" w:hint="eastAsia"/>
                <w:b/>
                <w:bCs/>
                <w:kern w:val="0"/>
                <w:szCs w:val="21"/>
              </w:rPr>
              <w:t>25人1组</w:t>
            </w:r>
          </w:p>
        </w:tc>
        <w:tc>
          <w:tcPr>
            <w:tcW w:w="2120" w:type="dxa"/>
            <w:gridSpan w:val="2"/>
            <w:tcBorders>
              <w:top w:val="nil"/>
              <w:left w:val="nil"/>
              <w:bottom w:val="nil"/>
              <w:right w:val="nil"/>
            </w:tcBorders>
            <w:shd w:val="clear" w:color="000000" w:fill="FFFFFF"/>
            <w:vAlign w:val="center"/>
            <w:hideMark/>
          </w:tcPr>
          <w:p w:rsidR="00476F73" w:rsidRPr="004878BF" w:rsidRDefault="00476F73" w:rsidP="00476F73">
            <w:pPr>
              <w:widowControl/>
              <w:jc w:val="center"/>
              <w:rPr>
                <w:rFonts w:ascii="宋体" w:hAnsi="宋体" w:cs="Arial"/>
                <w:b/>
                <w:bCs/>
                <w:kern w:val="0"/>
                <w:szCs w:val="21"/>
              </w:rPr>
            </w:pPr>
            <w:r w:rsidRPr="004878BF">
              <w:rPr>
                <w:rFonts w:ascii="宋体" w:hAnsi="宋体" w:cs="Arial" w:hint="eastAsia"/>
                <w:b/>
                <w:bCs/>
                <w:kern w:val="0"/>
                <w:szCs w:val="21"/>
              </w:rPr>
              <w:t>时间:09:00</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76F73" w:rsidRPr="001E19F2" w:rsidTr="00476F73">
        <w:trPr>
          <w:trHeight w:val="360"/>
        </w:trPr>
        <w:tc>
          <w:tcPr>
            <w:tcW w:w="2120" w:type="dxa"/>
            <w:gridSpan w:val="2"/>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1626</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1833</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1429</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1131</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1137</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1338</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1019</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1337</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韩林轩</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彭琪</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唐天姿</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郑瑶</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马艺宁</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杜馨</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蔡明旭</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刘倩倩</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r>
      <w:tr w:rsidR="00476F73" w:rsidRPr="001E19F2" w:rsidTr="00476F73">
        <w:trPr>
          <w:trHeight w:val="141"/>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1624</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1710</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1711</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1102</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1802</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1234</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1237</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1238</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李雅欣</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李坤</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陈芯妍</w:t>
            </w:r>
          </w:p>
        </w:tc>
        <w:tc>
          <w:tcPr>
            <w:tcW w:w="1060" w:type="dxa"/>
            <w:tcBorders>
              <w:top w:val="nil"/>
              <w:left w:val="nil"/>
              <w:bottom w:val="nil"/>
              <w:right w:val="nil"/>
            </w:tcBorders>
            <w:shd w:val="clear" w:color="000000" w:fill="FFFFFF"/>
            <w:hideMark/>
          </w:tcPr>
          <w:p w:rsidR="00476F73" w:rsidRPr="001E19F2" w:rsidRDefault="005D6252" w:rsidP="00476F73">
            <w:pPr>
              <w:widowControl/>
              <w:jc w:val="center"/>
              <w:rPr>
                <w:rFonts w:ascii="宋体" w:hAnsi="宋体" w:cs="Arial"/>
                <w:b/>
                <w:bCs/>
                <w:kern w:val="0"/>
                <w:sz w:val="20"/>
                <w:szCs w:val="20"/>
              </w:rPr>
            </w:pPr>
            <w:r>
              <w:rPr>
                <w:rFonts w:ascii="宋体" w:hAnsi="宋体" w:cs="Arial" w:hint="eastAsia"/>
                <w:b/>
                <w:bCs/>
                <w:kern w:val="0"/>
                <w:sz w:val="20"/>
                <w:szCs w:val="20"/>
              </w:rPr>
              <w:t>阿依古</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李紫藤</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刘新宇</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孙东宇</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谢雅洁</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r>
      <w:tr w:rsidR="00476F73" w:rsidRPr="001E19F2" w:rsidTr="00476F73">
        <w:trPr>
          <w:trHeight w:val="141"/>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476F73" w:rsidRPr="001E19F2" w:rsidRDefault="00476F73" w:rsidP="00AF26D5">
            <w:pPr>
              <w:widowControl/>
              <w:jc w:val="center"/>
              <w:rPr>
                <w:rFonts w:ascii="宋体" w:hAnsi="宋体" w:cs="Arial"/>
                <w:b/>
                <w:bCs/>
                <w:kern w:val="0"/>
                <w:sz w:val="20"/>
                <w:szCs w:val="20"/>
              </w:rPr>
            </w:pPr>
            <w:r w:rsidRPr="001E19F2">
              <w:rPr>
                <w:rFonts w:ascii="宋体" w:hAnsi="宋体" w:cs="Arial" w:hint="eastAsia"/>
                <w:b/>
                <w:bCs/>
                <w:kern w:val="0"/>
                <w:sz w:val="20"/>
                <w:szCs w:val="20"/>
              </w:rPr>
              <w:t>10</w:t>
            </w:r>
            <w:r w:rsidR="00AF26D5" w:rsidRPr="001E19F2">
              <w:rPr>
                <w:rFonts w:ascii="宋体" w:hAnsi="宋体" w:cs="Arial" w:hint="eastAsia"/>
                <w:b/>
                <w:bCs/>
                <w:kern w:val="0"/>
                <w:sz w:val="20"/>
                <w:szCs w:val="20"/>
              </w:rPr>
              <w:t>24</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1628</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1511</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1428</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1334</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1513</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1872</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1430</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刘宏</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余舒敏</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鲁叶楠</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江芳</w:t>
            </w:r>
            <w:proofErr w:type="gramStart"/>
            <w:r w:rsidRPr="001E19F2">
              <w:rPr>
                <w:rFonts w:ascii="宋体" w:hAnsi="宋体" w:cs="Arial" w:hint="eastAsia"/>
                <w:b/>
                <w:bCs/>
                <w:kern w:val="0"/>
                <w:sz w:val="20"/>
                <w:szCs w:val="20"/>
              </w:rPr>
              <w:t>芳</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刘月月</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谷慧平</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王佳</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白冬艳</w:t>
            </w:r>
            <w:proofErr w:type="gramEnd"/>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r>
      <w:tr w:rsidR="00476F73" w:rsidRPr="001E19F2" w:rsidTr="00476F73">
        <w:trPr>
          <w:trHeight w:val="141"/>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1512</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卫宇涵</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bl>
    <w:p w:rsidR="00F362B4" w:rsidRPr="00F362B4" w:rsidRDefault="00F362B4" w:rsidP="00F362B4">
      <w:pPr>
        <w:rPr>
          <w:sz w:val="28"/>
          <w:szCs w:val="28"/>
        </w:rPr>
      </w:pPr>
    </w:p>
    <w:p w:rsidR="00476F73" w:rsidRPr="004878BF" w:rsidRDefault="00476F73" w:rsidP="00476F73">
      <w:pPr>
        <w:rPr>
          <w:b/>
          <w:szCs w:val="21"/>
        </w:rPr>
      </w:pPr>
      <w:r w:rsidRPr="004878BF">
        <w:rPr>
          <w:rFonts w:hint="eastAsia"/>
          <w:b/>
          <w:szCs w:val="21"/>
        </w:rPr>
        <w:t>5</w:t>
      </w:r>
      <w:r w:rsidRPr="004878BF">
        <w:rPr>
          <w:rFonts w:hint="eastAsia"/>
          <w:b/>
          <w:szCs w:val="21"/>
        </w:rPr>
        <w:t>、男子青年组铅球决赛</w:t>
      </w:r>
      <w:r w:rsidRPr="004878BF">
        <w:rPr>
          <w:rFonts w:hint="eastAsia"/>
          <w:b/>
          <w:szCs w:val="21"/>
        </w:rPr>
        <w:t xml:space="preserve">         </w:t>
      </w:r>
      <w:r w:rsidR="007D18B5" w:rsidRPr="004878BF">
        <w:rPr>
          <w:rFonts w:hint="eastAsia"/>
          <w:b/>
          <w:szCs w:val="21"/>
        </w:rPr>
        <w:t xml:space="preserve">        </w:t>
      </w:r>
      <w:r w:rsidR="004878BF">
        <w:rPr>
          <w:rFonts w:hint="eastAsia"/>
          <w:b/>
          <w:szCs w:val="21"/>
        </w:rPr>
        <w:t xml:space="preserve">       </w:t>
      </w:r>
      <w:r w:rsidRPr="004878BF">
        <w:rPr>
          <w:rFonts w:hint="eastAsia"/>
          <w:b/>
          <w:szCs w:val="21"/>
        </w:rPr>
        <w:t xml:space="preserve"> 17</w:t>
      </w:r>
      <w:r w:rsidRPr="004878BF">
        <w:rPr>
          <w:rFonts w:hint="eastAsia"/>
          <w:b/>
          <w:szCs w:val="21"/>
        </w:rPr>
        <w:t>人</w:t>
      </w:r>
      <w:r w:rsidRPr="004878BF">
        <w:rPr>
          <w:rFonts w:hint="eastAsia"/>
          <w:b/>
          <w:szCs w:val="21"/>
        </w:rPr>
        <w:t xml:space="preserve"> 1</w:t>
      </w:r>
      <w:r w:rsidRPr="004878BF">
        <w:rPr>
          <w:rFonts w:hint="eastAsia"/>
          <w:b/>
          <w:szCs w:val="21"/>
        </w:rPr>
        <w:t>组</w:t>
      </w:r>
      <w:r w:rsidR="00780BD0" w:rsidRPr="004878BF">
        <w:rPr>
          <w:rFonts w:hint="eastAsia"/>
          <w:b/>
          <w:szCs w:val="21"/>
        </w:rPr>
        <w:t xml:space="preserve">    </w:t>
      </w:r>
      <w:r w:rsidRPr="004878BF">
        <w:rPr>
          <w:rFonts w:hint="eastAsia"/>
          <w:b/>
          <w:szCs w:val="21"/>
        </w:rPr>
        <w:t xml:space="preserve"> </w:t>
      </w:r>
      <w:r w:rsidR="007D18B5" w:rsidRPr="004878BF">
        <w:rPr>
          <w:rFonts w:hint="eastAsia"/>
          <w:b/>
          <w:szCs w:val="21"/>
        </w:rPr>
        <w:t xml:space="preserve"> </w:t>
      </w:r>
      <w:r w:rsidRPr="004878BF">
        <w:rPr>
          <w:rFonts w:hint="eastAsia"/>
          <w:b/>
          <w:szCs w:val="21"/>
        </w:rPr>
        <w:t xml:space="preserve"> </w:t>
      </w:r>
      <w:r w:rsidR="004878BF">
        <w:rPr>
          <w:rFonts w:hint="eastAsia"/>
          <w:b/>
          <w:szCs w:val="21"/>
        </w:rPr>
        <w:t xml:space="preserve">   </w:t>
      </w:r>
      <w:r w:rsidRPr="004878BF">
        <w:rPr>
          <w:rFonts w:hint="eastAsia"/>
          <w:b/>
          <w:szCs w:val="21"/>
        </w:rPr>
        <w:t>时间：</w:t>
      </w:r>
      <w:r w:rsidRPr="004878BF">
        <w:rPr>
          <w:rFonts w:hint="eastAsia"/>
          <w:b/>
          <w:szCs w:val="21"/>
        </w:rPr>
        <w:t>09:00</w:t>
      </w:r>
    </w:p>
    <w:p w:rsidR="00476F73" w:rsidRPr="00780BD0" w:rsidRDefault="00476F73" w:rsidP="00476F73">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王建利</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邓浩</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李凯歌</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付仕伦</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刘隽飞</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李昊哲</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刘杨</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徐伟钦</w:t>
            </w:r>
            <w:proofErr w:type="gramEnd"/>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780BD0" w:rsidP="00476F73">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r>
      <w:tr w:rsidR="00476F73" w:rsidRPr="001E19F2" w:rsidTr="00476F73">
        <w:trPr>
          <w:trHeight w:val="141"/>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lastRenderedPageBreak/>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党</w:t>
            </w:r>
            <w:proofErr w:type="gramStart"/>
            <w:r w:rsidRPr="001E19F2">
              <w:rPr>
                <w:rFonts w:ascii="宋体" w:hAnsi="宋体" w:cs="Arial" w:hint="eastAsia"/>
                <w:b/>
                <w:bCs/>
                <w:kern w:val="0"/>
                <w:sz w:val="20"/>
                <w:szCs w:val="20"/>
              </w:rPr>
              <w:t>浩</w:t>
            </w:r>
            <w:proofErr w:type="gramEnd"/>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杨帅</w:t>
            </w:r>
            <w:proofErr w:type="gramEnd"/>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李奇泽</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赵峰</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周付安</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何培松</w:t>
            </w:r>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姜超</w:t>
            </w:r>
            <w:proofErr w:type="gramEnd"/>
          </w:p>
        </w:tc>
        <w:tc>
          <w:tcPr>
            <w:tcW w:w="1060" w:type="dxa"/>
            <w:tcBorders>
              <w:top w:val="nil"/>
              <w:left w:val="nil"/>
              <w:bottom w:val="nil"/>
              <w:right w:val="nil"/>
            </w:tcBorders>
            <w:shd w:val="clear" w:color="000000" w:fill="FFFFFF"/>
            <w:hideMark/>
          </w:tcPr>
          <w:p w:rsidR="00476F73" w:rsidRPr="001E19F2" w:rsidRDefault="005B0435" w:rsidP="00476F73">
            <w:pPr>
              <w:widowControl/>
              <w:jc w:val="center"/>
              <w:rPr>
                <w:rFonts w:ascii="宋体" w:hAnsi="宋体" w:cs="Arial"/>
                <w:b/>
                <w:bCs/>
                <w:kern w:val="0"/>
                <w:sz w:val="20"/>
                <w:szCs w:val="20"/>
              </w:rPr>
            </w:pPr>
            <w:r w:rsidRPr="001E19F2">
              <w:rPr>
                <w:rFonts w:ascii="宋体" w:hAnsi="宋体" w:cs="Arial" w:hint="eastAsia"/>
                <w:b/>
                <w:bCs/>
                <w:kern w:val="0"/>
                <w:sz w:val="20"/>
                <w:szCs w:val="20"/>
              </w:rPr>
              <w:t>程宏伟</w:t>
            </w:r>
          </w:p>
        </w:tc>
      </w:tr>
      <w:tr w:rsidR="00476F73" w:rsidRPr="001E19F2" w:rsidTr="00476F73">
        <w:trPr>
          <w:trHeight w:val="360"/>
        </w:trPr>
        <w:tc>
          <w:tcPr>
            <w:tcW w:w="1060" w:type="dxa"/>
            <w:tcBorders>
              <w:top w:val="nil"/>
              <w:left w:val="nil"/>
              <w:bottom w:val="nil"/>
              <w:right w:val="nil"/>
            </w:tcBorders>
            <w:shd w:val="clear" w:color="000000" w:fill="FFFFFF"/>
            <w:hideMark/>
          </w:tcPr>
          <w:p w:rsidR="00476F73" w:rsidRPr="001E19F2" w:rsidRDefault="00780BD0" w:rsidP="00476F73">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商院</w:t>
            </w:r>
          </w:p>
        </w:tc>
        <w:tc>
          <w:tcPr>
            <w:tcW w:w="1060" w:type="dxa"/>
            <w:tcBorders>
              <w:top w:val="nil"/>
              <w:left w:val="nil"/>
              <w:bottom w:val="nil"/>
              <w:right w:val="nil"/>
            </w:tcBorders>
            <w:shd w:val="clear" w:color="000000" w:fill="FFFFFF"/>
            <w:hideMark/>
          </w:tcPr>
          <w:p w:rsidR="00476F73" w:rsidRPr="001E19F2" w:rsidRDefault="00476F73" w:rsidP="00476F73">
            <w:pPr>
              <w:widowControl/>
              <w:jc w:val="center"/>
              <w:rPr>
                <w:rFonts w:ascii="宋体" w:hAnsi="宋体" w:cs="Arial"/>
                <w:b/>
                <w:bCs/>
                <w:kern w:val="0"/>
                <w:sz w:val="20"/>
                <w:szCs w:val="20"/>
              </w:rPr>
            </w:pPr>
            <w:r w:rsidRPr="001E19F2">
              <w:rPr>
                <w:rFonts w:ascii="宋体" w:hAnsi="宋体" w:cs="Arial"/>
                <w:b/>
                <w:bCs/>
                <w:kern w:val="0"/>
                <w:sz w:val="20"/>
                <w:szCs w:val="20"/>
              </w:rPr>
              <w:t>图书馆</w:t>
            </w:r>
          </w:p>
        </w:tc>
      </w:tr>
      <w:tr w:rsidR="005B0435" w:rsidRPr="001E19F2" w:rsidTr="007A11A9">
        <w:trPr>
          <w:gridAfter w:val="7"/>
          <w:wAfter w:w="7420" w:type="dxa"/>
          <w:trHeight w:val="360"/>
        </w:trPr>
        <w:tc>
          <w:tcPr>
            <w:tcW w:w="1060" w:type="dxa"/>
            <w:tcBorders>
              <w:top w:val="nil"/>
              <w:left w:val="nil"/>
              <w:bottom w:val="nil"/>
              <w:right w:val="nil"/>
            </w:tcBorders>
            <w:shd w:val="clear" w:color="000000" w:fill="FFFFFF"/>
            <w:hideMark/>
          </w:tcPr>
          <w:p w:rsidR="005B0435" w:rsidRPr="001E19F2" w:rsidRDefault="005B0435"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5B0435" w:rsidRPr="001E19F2" w:rsidRDefault="005B0435"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赵军</w:t>
            </w:r>
          </w:p>
        </w:tc>
      </w:tr>
      <w:tr w:rsidR="005B0435" w:rsidRPr="001E19F2" w:rsidTr="007A11A9">
        <w:trPr>
          <w:gridAfter w:val="7"/>
          <w:wAfter w:w="7420" w:type="dxa"/>
          <w:trHeight w:val="360"/>
        </w:trPr>
        <w:tc>
          <w:tcPr>
            <w:tcW w:w="1060" w:type="dxa"/>
            <w:tcBorders>
              <w:top w:val="nil"/>
              <w:left w:val="nil"/>
              <w:bottom w:val="nil"/>
              <w:right w:val="nil"/>
            </w:tcBorders>
            <w:shd w:val="clear" w:color="000000" w:fill="FFFFFF"/>
            <w:hideMark/>
          </w:tcPr>
          <w:p w:rsidR="005B0435" w:rsidRPr="001E19F2" w:rsidRDefault="00780BD0" w:rsidP="007A11A9">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5B0435" w:rsidRPr="001E19F2" w:rsidRDefault="005B0435"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法</w:t>
            </w:r>
            <w:r w:rsidR="00842F37">
              <w:rPr>
                <w:rFonts w:ascii="宋体" w:hAnsi="宋体" w:cs="Arial" w:hint="eastAsia"/>
                <w:b/>
                <w:bCs/>
                <w:kern w:val="0"/>
                <w:sz w:val="20"/>
                <w:szCs w:val="20"/>
              </w:rPr>
              <w:t>学</w:t>
            </w:r>
          </w:p>
        </w:tc>
      </w:tr>
    </w:tbl>
    <w:p w:rsidR="00476F73" w:rsidRPr="001E19F2" w:rsidRDefault="00476F73" w:rsidP="00476F73">
      <w:pPr>
        <w:rPr>
          <w:sz w:val="24"/>
          <w:szCs w:val="24"/>
        </w:rPr>
      </w:pPr>
    </w:p>
    <w:p w:rsidR="00476F73" w:rsidRPr="004878BF" w:rsidRDefault="00476F73" w:rsidP="00476F73">
      <w:pPr>
        <w:rPr>
          <w:b/>
          <w:szCs w:val="21"/>
        </w:rPr>
      </w:pPr>
      <w:r w:rsidRPr="004878BF">
        <w:rPr>
          <w:rFonts w:hint="eastAsia"/>
          <w:b/>
          <w:szCs w:val="21"/>
        </w:rPr>
        <w:t>6</w:t>
      </w:r>
      <w:r w:rsidRPr="004878BF">
        <w:rPr>
          <w:rFonts w:hint="eastAsia"/>
          <w:b/>
          <w:szCs w:val="21"/>
        </w:rPr>
        <w:t>、男子中年组跳远决赛</w:t>
      </w:r>
      <w:r w:rsidRPr="004878BF">
        <w:rPr>
          <w:rFonts w:hint="eastAsia"/>
          <w:b/>
          <w:szCs w:val="21"/>
        </w:rPr>
        <w:t xml:space="preserve">          </w:t>
      </w:r>
      <w:r w:rsidR="004878BF">
        <w:rPr>
          <w:rFonts w:hint="eastAsia"/>
          <w:b/>
          <w:szCs w:val="21"/>
        </w:rPr>
        <w:t xml:space="preserve">      </w:t>
      </w:r>
      <w:r w:rsidRPr="004878BF">
        <w:rPr>
          <w:rFonts w:hint="eastAsia"/>
          <w:b/>
          <w:szCs w:val="21"/>
        </w:rPr>
        <w:t xml:space="preserve"> 8</w:t>
      </w:r>
      <w:r w:rsidRPr="004878BF">
        <w:rPr>
          <w:rFonts w:hint="eastAsia"/>
          <w:b/>
          <w:szCs w:val="21"/>
        </w:rPr>
        <w:t>人</w:t>
      </w:r>
      <w:r w:rsidRPr="004878BF">
        <w:rPr>
          <w:rFonts w:hint="eastAsia"/>
          <w:b/>
          <w:szCs w:val="21"/>
        </w:rPr>
        <w:t xml:space="preserve"> 1</w:t>
      </w:r>
      <w:r w:rsidRPr="004878BF">
        <w:rPr>
          <w:rFonts w:hint="eastAsia"/>
          <w:b/>
          <w:szCs w:val="21"/>
        </w:rPr>
        <w:t>组</w:t>
      </w:r>
      <w:r w:rsidRPr="004878BF">
        <w:rPr>
          <w:rFonts w:hint="eastAsia"/>
          <w:b/>
          <w:szCs w:val="21"/>
        </w:rPr>
        <w:t xml:space="preserve">                 </w:t>
      </w:r>
      <w:r w:rsidRPr="004878BF">
        <w:rPr>
          <w:rFonts w:hint="eastAsia"/>
          <w:b/>
          <w:szCs w:val="21"/>
        </w:rPr>
        <w:t>时间：</w:t>
      </w:r>
      <w:r w:rsidRPr="004878BF">
        <w:rPr>
          <w:rFonts w:hint="eastAsia"/>
          <w:b/>
          <w:szCs w:val="21"/>
        </w:rPr>
        <w:t>09:00</w:t>
      </w:r>
    </w:p>
    <w:p w:rsidR="00E431AF" w:rsidRPr="001E19F2" w:rsidRDefault="00E431AF" w:rsidP="00476F73">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5B0435" w:rsidRPr="001E19F2" w:rsidTr="007A11A9">
        <w:trPr>
          <w:trHeight w:val="360"/>
        </w:trPr>
        <w:tc>
          <w:tcPr>
            <w:tcW w:w="1060" w:type="dxa"/>
            <w:tcBorders>
              <w:top w:val="nil"/>
              <w:left w:val="nil"/>
              <w:bottom w:val="nil"/>
              <w:right w:val="nil"/>
            </w:tcBorders>
            <w:shd w:val="clear" w:color="000000" w:fill="FFFFFF"/>
            <w:hideMark/>
          </w:tcPr>
          <w:p w:rsidR="005B0435" w:rsidRPr="001E19F2" w:rsidRDefault="005B0435"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白乔</w:t>
            </w:r>
            <w:proofErr w:type="gramEnd"/>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景艳龙</w:t>
            </w:r>
            <w:proofErr w:type="gramEnd"/>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张仲杰</w:t>
            </w:r>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樊国升</w:t>
            </w:r>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孙磊</w:t>
            </w:r>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高磊</w:t>
            </w:r>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倪国华</w:t>
            </w:r>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徐振宇</w:t>
            </w:r>
          </w:p>
        </w:tc>
      </w:tr>
      <w:tr w:rsidR="005B0435" w:rsidRPr="001E19F2" w:rsidTr="007A11A9">
        <w:trPr>
          <w:trHeight w:val="360"/>
        </w:trPr>
        <w:tc>
          <w:tcPr>
            <w:tcW w:w="1060" w:type="dxa"/>
            <w:tcBorders>
              <w:top w:val="nil"/>
              <w:left w:val="nil"/>
              <w:bottom w:val="nil"/>
              <w:right w:val="nil"/>
            </w:tcBorders>
            <w:shd w:val="clear" w:color="000000" w:fill="FFFFFF"/>
            <w:hideMark/>
          </w:tcPr>
          <w:p w:rsidR="005B0435" w:rsidRPr="001E19F2" w:rsidRDefault="00780BD0" w:rsidP="007A11A9">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5B0435" w:rsidRPr="001E19F2" w:rsidRDefault="005B0435"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hideMark/>
          </w:tcPr>
          <w:p w:rsidR="005B0435" w:rsidRPr="001E19F2" w:rsidRDefault="005B0435"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计信</w:t>
            </w:r>
            <w:proofErr w:type="gramEnd"/>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5B0435"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r>
    </w:tbl>
    <w:p w:rsidR="005B0435" w:rsidRPr="001E19F2" w:rsidRDefault="005B0435" w:rsidP="00476F73">
      <w:pPr>
        <w:rPr>
          <w:sz w:val="24"/>
          <w:szCs w:val="24"/>
        </w:rPr>
      </w:pPr>
    </w:p>
    <w:p w:rsidR="00476F73" w:rsidRPr="004878BF" w:rsidRDefault="00476F73" w:rsidP="00476F73">
      <w:pPr>
        <w:rPr>
          <w:b/>
          <w:szCs w:val="21"/>
        </w:rPr>
      </w:pPr>
      <w:r w:rsidRPr="004878BF">
        <w:rPr>
          <w:rFonts w:hint="eastAsia"/>
          <w:b/>
          <w:szCs w:val="21"/>
        </w:rPr>
        <w:t>7</w:t>
      </w:r>
      <w:r w:rsidRPr="004878BF">
        <w:rPr>
          <w:rFonts w:hint="eastAsia"/>
          <w:b/>
          <w:szCs w:val="21"/>
        </w:rPr>
        <w:t>、男子老年组跳远决赛</w:t>
      </w:r>
      <w:r w:rsidRPr="004878BF">
        <w:rPr>
          <w:rFonts w:hint="eastAsia"/>
          <w:b/>
          <w:szCs w:val="21"/>
        </w:rPr>
        <w:t xml:space="preserve">          </w:t>
      </w:r>
      <w:r w:rsidR="004878BF">
        <w:rPr>
          <w:rFonts w:hint="eastAsia"/>
          <w:b/>
          <w:szCs w:val="21"/>
        </w:rPr>
        <w:t xml:space="preserve">     </w:t>
      </w:r>
      <w:r w:rsidRPr="004878BF">
        <w:rPr>
          <w:rFonts w:hint="eastAsia"/>
          <w:b/>
          <w:szCs w:val="21"/>
        </w:rPr>
        <w:t xml:space="preserve"> 5</w:t>
      </w:r>
      <w:r w:rsidRPr="004878BF">
        <w:rPr>
          <w:rFonts w:hint="eastAsia"/>
          <w:b/>
          <w:szCs w:val="21"/>
        </w:rPr>
        <w:t>人</w:t>
      </w:r>
      <w:r w:rsidRPr="004878BF">
        <w:rPr>
          <w:rFonts w:hint="eastAsia"/>
          <w:b/>
          <w:szCs w:val="21"/>
        </w:rPr>
        <w:t xml:space="preserve"> 1</w:t>
      </w:r>
      <w:r w:rsidRPr="004878BF">
        <w:rPr>
          <w:rFonts w:hint="eastAsia"/>
          <w:b/>
          <w:szCs w:val="21"/>
        </w:rPr>
        <w:t>组</w:t>
      </w:r>
      <w:r w:rsidRPr="004878BF">
        <w:rPr>
          <w:rFonts w:hint="eastAsia"/>
          <w:b/>
          <w:szCs w:val="21"/>
        </w:rPr>
        <w:t xml:space="preserve">                 </w:t>
      </w:r>
      <w:r w:rsidRPr="004878BF">
        <w:rPr>
          <w:rFonts w:hint="eastAsia"/>
          <w:b/>
          <w:szCs w:val="21"/>
        </w:rPr>
        <w:t>时间：</w:t>
      </w:r>
      <w:r w:rsidRPr="004878BF">
        <w:rPr>
          <w:rFonts w:hint="eastAsia"/>
          <w:b/>
          <w:szCs w:val="21"/>
        </w:rPr>
        <w:t>09:00</w:t>
      </w:r>
    </w:p>
    <w:p w:rsidR="00E431AF" w:rsidRPr="001E19F2" w:rsidRDefault="00E431AF" w:rsidP="00476F73">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E431AF" w:rsidRPr="001E19F2" w:rsidTr="00E431AF">
        <w:trPr>
          <w:trHeight w:val="360"/>
        </w:trPr>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张晓力</w:t>
            </w:r>
          </w:p>
        </w:tc>
        <w:tc>
          <w:tcPr>
            <w:tcW w:w="1060" w:type="dxa"/>
            <w:tcBorders>
              <w:top w:val="nil"/>
              <w:left w:val="nil"/>
              <w:bottom w:val="nil"/>
              <w:right w:val="nil"/>
            </w:tcBorders>
            <w:shd w:val="clear" w:color="000000" w:fill="FFFFFF"/>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杨东杰</w:t>
            </w:r>
          </w:p>
        </w:tc>
        <w:tc>
          <w:tcPr>
            <w:tcW w:w="1060" w:type="dxa"/>
            <w:tcBorders>
              <w:top w:val="nil"/>
              <w:left w:val="nil"/>
              <w:bottom w:val="nil"/>
              <w:right w:val="nil"/>
            </w:tcBorders>
            <w:shd w:val="clear" w:color="000000" w:fill="FFFFFF"/>
          </w:tcPr>
          <w:p w:rsidR="00E431AF" w:rsidRPr="001E19F2" w:rsidRDefault="00E431AF"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宫树岭</w:t>
            </w:r>
            <w:proofErr w:type="gramEnd"/>
          </w:p>
        </w:tc>
        <w:tc>
          <w:tcPr>
            <w:tcW w:w="1060" w:type="dxa"/>
            <w:tcBorders>
              <w:top w:val="nil"/>
              <w:left w:val="nil"/>
              <w:bottom w:val="nil"/>
              <w:right w:val="nil"/>
            </w:tcBorders>
            <w:shd w:val="clear" w:color="000000" w:fill="FFFFFF"/>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周</w:t>
            </w:r>
            <w:proofErr w:type="gramStart"/>
            <w:r w:rsidRPr="001E19F2">
              <w:rPr>
                <w:rFonts w:ascii="宋体" w:hAnsi="宋体" w:cs="Arial" w:hint="eastAsia"/>
                <w:b/>
                <w:bCs/>
                <w:kern w:val="0"/>
                <w:sz w:val="20"/>
                <w:szCs w:val="20"/>
              </w:rPr>
              <w:t>喆</w:t>
            </w:r>
            <w:proofErr w:type="gramEnd"/>
          </w:p>
        </w:tc>
        <w:tc>
          <w:tcPr>
            <w:tcW w:w="1060" w:type="dxa"/>
            <w:tcBorders>
              <w:top w:val="nil"/>
              <w:left w:val="nil"/>
              <w:bottom w:val="nil"/>
              <w:right w:val="nil"/>
            </w:tcBorders>
            <w:shd w:val="clear" w:color="000000" w:fill="FFFFFF"/>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王洋</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p>
        </w:tc>
      </w:tr>
      <w:tr w:rsidR="00E431AF" w:rsidRPr="001E19F2" w:rsidTr="00E431AF">
        <w:trPr>
          <w:trHeight w:val="360"/>
        </w:trPr>
        <w:tc>
          <w:tcPr>
            <w:tcW w:w="1060" w:type="dxa"/>
            <w:tcBorders>
              <w:top w:val="nil"/>
              <w:left w:val="nil"/>
              <w:bottom w:val="nil"/>
              <w:right w:val="nil"/>
            </w:tcBorders>
            <w:shd w:val="clear" w:color="000000" w:fill="FFFFFF"/>
            <w:hideMark/>
          </w:tcPr>
          <w:p w:rsidR="00E431AF" w:rsidRPr="001E19F2" w:rsidRDefault="00780BD0" w:rsidP="007A11A9">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tcPr>
          <w:p w:rsidR="00E431AF" w:rsidRPr="001E19F2" w:rsidRDefault="00E431AF"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计信</w:t>
            </w:r>
            <w:proofErr w:type="gramEnd"/>
          </w:p>
        </w:tc>
        <w:tc>
          <w:tcPr>
            <w:tcW w:w="1060" w:type="dxa"/>
            <w:tcBorders>
              <w:top w:val="nil"/>
              <w:left w:val="nil"/>
              <w:bottom w:val="nil"/>
              <w:right w:val="nil"/>
            </w:tcBorders>
            <w:shd w:val="clear" w:color="000000" w:fill="FFFFFF"/>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tcPr>
          <w:p w:rsidR="00E431AF" w:rsidRPr="001E19F2" w:rsidRDefault="00E431AF"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p>
        </w:tc>
      </w:tr>
    </w:tbl>
    <w:p w:rsidR="00476F73" w:rsidRPr="001E19F2" w:rsidRDefault="00476F73" w:rsidP="00476F73">
      <w:pPr>
        <w:rPr>
          <w:sz w:val="24"/>
          <w:szCs w:val="24"/>
        </w:rPr>
      </w:pPr>
    </w:p>
    <w:p w:rsidR="00476F73" w:rsidRPr="004878BF" w:rsidRDefault="00476F73" w:rsidP="00476F73">
      <w:pPr>
        <w:rPr>
          <w:b/>
          <w:szCs w:val="21"/>
        </w:rPr>
      </w:pPr>
      <w:r w:rsidRPr="004878BF">
        <w:rPr>
          <w:b/>
          <w:szCs w:val="21"/>
        </w:rPr>
        <w:t>8</w:t>
      </w:r>
      <w:r w:rsidRPr="004878BF">
        <w:rPr>
          <w:rFonts w:hint="eastAsia"/>
          <w:b/>
          <w:szCs w:val="21"/>
        </w:rPr>
        <w:t>、</w:t>
      </w:r>
      <w:r w:rsidRPr="004878BF">
        <w:rPr>
          <w:rFonts w:hint="eastAsia"/>
          <w:b/>
          <w:szCs w:val="21"/>
        </w:rPr>
        <w:t xml:space="preserve">  </w:t>
      </w:r>
      <w:r w:rsidRPr="004878BF">
        <w:rPr>
          <w:rFonts w:hint="eastAsia"/>
          <w:b/>
          <w:szCs w:val="21"/>
        </w:rPr>
        <w:t>男子中年组铅球决赛</w:t>
      </w:r>
      <w:r w:rsidRPr="004878BF">
        <w:rPr>
          <w:rFonts w:hint="eastAsia"/>
          <w:b/>
          <w:szCs w:val="21"/>
        </w:rPr>
        <w:t xml:space="preserve">      </w:t>
      </w:r>
      <w:r w:rsidR="004878BF">
        <w:rPr>
          <w:rFonts w:hint="eastAsia"/>
          <w:b/>
          <w:szCs w:val="21"/>
        </w:rPr>
        <w:t xml:space="preserve">     </w:t>
      </w:r>
      <w:r w:rsidRPr="004878BF">
        <w:rPr>
          <w:rFonts w:hint="eastAsia"/>
          <w:b/>
          <w:szCs w:val="21"/>
        </w:rPr>
        <w:t xml:space="preserve">  13</w:t>
      </w:r>
      <w:r w:rsidRPr="004878BF">
        <w:rPr>
          <w:rFonts w:hint="eastAsia"/>
          <w:b/>
          <w:szCs w:val="21"/>
        </w:rPr>
        <w:t>人</w:t>
      </w:r>
      <w:r w:rsidRPr="004878BF">
        <w:rPr>
          <w:rFonts w:hint="eastAsia"/>
          <w:b/>
          <w:szCs w:val="21"/>
        </w:rPr>
        <w:t xml:space="preserve"> 1</w:t>
      </w:r>
      <w:r w:rsidRPr="004878BF">
        <w:rPr>
          <w:rFonts w:hint="eastAsia"/>
          <w:b/>
          <w:szCs w:val="21"/>
        </w:rPr>
        <w:t>组</w:t>
      </w:r>
      <w:r w:rsidRPr="004878BF">
        <w:rPr>
          <w:rFonts w:hint="eastAsia"/>
          <w:b/>
          <w:szCs w:val="21"/>
        </w:rPr>
        <w:t xml:space="preserve">               </w:t>
      </w:r>
      <w:r w:rsidR="00780BD0" w:rsidRPr="004878BF">
        <w:rPr>
          <w:rFonts w:hint="eastAsia"/>
          <w:b/>
          <w:szCs w:val="21"/>
        </w:rPr>
        <w:t xml:space="preserve">  </w:t>
      </w:r>
      <w:r w:rsidRPr="004878BF">
        <w:rPr>
          <w:rFonts w:hint="eastAsia"/>
          <w:b/>
          <w:szCs w:val="21"/>
        </w:rPr>
        <w:t>时间：</w:t>
      </w:r>
      <w:r w:rsidRPr="004878BF">
        <w:rPr>
          <w:b/>
          <w:szCs w:val="21"/>
        </w:rPr>
        <w:t>10</w:t>
      </w:r>
      <w:r w:rsidRPr="004878BF">
        <w:rPr>
          <w:rFonts w:hint="eastAsia"/>
          <w:b/>
          <w:szCs w:val="21"/>
        </w:rPr>
        <w:t>:</w:t>
      </w:r>
      <w:r w:rsidRPr="004878BF">
        <w:rPr>
          <w:b/>
          <w:szCs w:val="21"/>
        </w:rPr>
        <w:t>0</w:t>
      </w:r>
      <w:r w:rsidRPr="004878BF">
        <w:rPr>
          <w:rFonts w:hint="eastAsia"/>
          <w:b/>
          <w:szCs w:val="21"/>
        </w:rPr>
        <w:t>0</w:t>
      </w:r>
    </w:p>
    <w:p w:rsidR="00E431AF" w:rsidRPr="00780BD0" w:rsidRDefault="00E431AF" w:rsidP="00476F73">
      <w:pPr>
        <w:rPr>
          <w:b/>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E431AF" w:rsidRPr="001E19F2" w:rsidTr="007A11A9">
        <w:trPr>
          <w:trHeight w:val="360"/>
        </w:trPr>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郑建高</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梁克勇</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陶伟</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魏江</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闫明</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贾明</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张正平</w:t>
            </w:r>
          </w:p>
        </w:tc>
        <w:tc>
          <w:tcPr>
            <w:tcW w:w="1060" w:type="dxa"/>
            <w:tcBorders>
              <w:top w:val="nil"/>
              <w:left w:val="nil"/>
              <w:bottom w:val="nil"/>
              <w:right w:val="nil"/>
            </w:tcBorders>
            <w:shd w:val="clear" w:color="000000" w:fill="FFFFFF"/>
            <w:hideMark/>
          </w:tcPr>
          <w:p w:rsidR="00E431AF" w:rsidRPr="001E19F2" w:rsidRDefault="000C28C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辛士波</w:t>
            </w:r>
            <w:proofErr w:type="gramEnd"/>
          </w:p>
        </w:tc>
      </w:tr>
      <w:tr w:rsidR="00E431AF" w:rsidRPr="001E19F2" w:rsidTr="007A11A9">
        <w:trPr>
          <w:trHeight w:val="360"/>
        </w:trPr>
        <w:tc>
          <w:tcPr>
            <w:tcW w:w="1060" w:type="dxa"/>
            <w:tcBorders>
              <w:top w:val="nil"/>
              <w:left w:val="nil"/>
              <w:bottom w:val="nil"/>
              <w:right w:val="nil"/>
            </w:tcBorders>
            <w:shd w:val="clear" w:color="000000" w:fill="FFFFFF"/>
            <w:hideMark/>
          </w:tcPr>
          <w:p w:rsidR="00E431AF" w:rsidRPr="001E19F2" w:rsidRDefault="00780BD0" w:rsidP="007A11A9">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计信</w:t>
            </w:r>
            <w:proofErr w:type="gramEnd"/>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r>
      <w:tr w:rsidR="00E431AF" w:rsidRPr="001E19F2" w:rsidTr="007A11A9">
        <w:trPr>
          <w:gridAfter w:val="2"/>
          <w:wAfter w:w="2120" w:type="dxa"/>
          <w:trHeight w:val="360"/>
        </w:trPr>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E431AF"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高建业</w:t>
            </w:r>
          </w:p>
        </w:tc>
        <w:tc>
          <w:tcPr>
            <w:tcW w:w="1060" w:type="dxa"/>
            <w:tcBorders>
              <w:top w:val="nil"/>
              <w:left w:val="nil"/>
              <w:bottom w:val="nil"/>
              <w:right w:val="nil"/>
            </w:tcBorders>
            <w:shd w:val="clear" w:color="000000" w:fill="FFFFFF"/>
            <w:hideMark/>
          </w:tcPr>
          <w:p w:rsidR="00E431AF"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陈龙来</w:t>
            </w:r>
          </w:p>
        </w:tc>
        <w:tc>
          <w:tcPr>
            <w:tcW w:w="1060" w:type="dxa"/>
            <w:tcBorders>
              <w:top w:val="nil"/>
              <w:left w:val="nil"/>
              <w:bottom w:val="nil"/>
              <w:right w:val="nil"/>
            </w:tcBorders>
            <w:shd w:val="clear" w:color="000000" w:fill="FFFFFF"/>
            <w:hideMark/>
          </w:tcPr>
          <w:p w:rsidR="00E431AF"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李飞</w:t>
            </w:r>
          </w:p>
        </w:tc>
        <w:tc>
          <w:tcPr>
            <w:tcW w:w="1060" w:type="dxa"/>
            <w:tcBorders>
              <w:top w:val="nil"/>
              <w:left w:val="nil"/>
              <w:bottom w:val="nil"/>
              <w:right w:val="nil"/>
            </w:tcBorders>
            <w:shd w:val="clear" w:color="000000" w:fill="FFFFFF"/>
            <w:hideMark/>
          </w:tcPr>
          <w:p w:rsidR="00E431AF" w:rsidRPr="001E19F2" w:rsidRDefault="000C28C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周清杰</w:t>
            </w:r>
            <w:proofErr w:type="gramEnd"/>
          </w:p>
        </w:tc>
        <w:tc>
          <w:tcPr>
            <w:tcW w:w="1060" w:type="dxa"/>
            <w:tcBorders>
              <w:top w:val="nil"/>
              <w:left w:val="nil"/>
              <w:bottom w:val="nil"/>
              <w:right w:val="nil"/>
            </w:tcBorders>
            <w:shd w:val="clear" w:color="000000" w:fill="FFFFFF"/>
            <w:hideMark/>
          </w:tcPr>
          <w:p w:rsidR="00E431AF"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朱耀辉</w:t>
            </w:r>
          </w:p>
        </w:tc>
        <w:tc>
          <w:tcPr>
            <w:tcW w:w="1060" w:type="dxa"/>
            <w:tcBorders>
              <w:top w:val="nil"/>
              <w:left w:val="nil"/>
              <w:bottom w:val="nil"/>
              <w:right w:val="nil"/>
            </w:tcBorders>
            <w:shd w:val="clear" w:color="000000" w:fill="FFFFFF"/>
            <w:hideMark/>
          </w:tcPr>
          <w:p w:rsidR="00E431AF" w:rsidRPr="001E19F2" w:rsidRDefault="00E431AF" w:rsidP="007A11A9">
            <w:pPr>
              <w:widowControl/>
              <w:jc w:val="center"/>
              <w:rPr>
                <w:rFonts w:ascii="宋体" w:hAnsi="宋体" w:cs="Arial"/>
                <w:b/>
                <w:bCs/>
                <w:kern w:val="0"/>
                <w:sz w:val="20"/>
                <w:szCs w:val="20"/>
              </w:rPr>
            </w:pPr>
          </w:p>
        </w:tc>
      </w:tr>
      <w:tr w:rsidR="000C28C9" w:rsidRPr="001E19F2" w:rsidTr="007A11A9">
        <w:trPr>
          <w:gridAfter w:val="2"/>
          <w:wAfter w:w="2120" w:type="dxa"/>
          <w:trHeight w:val="360"/>
        </w:trPr>
        <w:tc>
          <w:tcPr>
            <w:tcW w:w="1060" w:type="dxa"/>
            <w:tcBorders>
              <w:top w:val="nil"/>
              <w:left w:val="nil"/>
              <w:bottom w:val="nil"/>
              <w:right w:val="nil"/>
            </w:tcBorders>
            <w:shd w:val="clear" w:color="000000" w:fill="FFFFFF"/>
            <w:hideMark/>
          </w:tcPr>
          <w:p w:rsidR="000C28C9" w:rsidRPr="001E19F2" w:rsidRDefault="00780BD0" w:rsidP="007A11A9">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
        </w:tc>
      </w:tr>
    </w:tbl>
    <w:p w:rsidR="00476F73" w:rsidRPr="001E19F2" w:rsidRDefault="00476F73" w:rsidP="00476F73">
      <w:pPr>
        <w:rPr>
          <w:sz w:val="24"/>
          <w:szCs w:val="24"/>
        </w:rPr>
      </w:pPr>
    </w:p>
    <w:p w:rsidR="00476F73" w:rsidRPr="004878BF" w:rsidRDefault="00476F73" w:rsidP="00476F73">
      <w:pPr>
        <w:rPr>
          <w:b/>
          <w:szCs w:val="21"/>
        </w:rPr>
      </w:pPr>
      <w:r w:rsidRPr="004878BF">
        <w:rPr>
          <w:b/>
          <w:szCs w:val="21"/>
        </w:rPr>
        <w:t>9</w:t>
      </w:r>
      <w:r w:rsidRPr="004878BF">
        <w:rPr>
          <w:rFonts w:hint="eastAsia"/>
          <w:b/>
          <w:szCs w:val="21"/>
        </w:rPr>
        <w:t>、</w:t>
      </w:r>
      <w:r w:rsidRPr="004878BF">
        <w:rPr>
          <w:rFonts w:hint="eastAsia"/>
          <w:b/>
          <w:szCs w:val="21"/>
        </w:rPr>
        <w:t xml:space="preserve">  </w:t>
      </w:r>
      <w:r w:rsidRPr="004878BF">
        <w:rPr>
          <w:rFonts w:hint="eastAsia"/>
          <w:b/>
          <w:szCs w:val="21"/>
        </w:rPr>
        <w:t>男子老年组铅球决赛</w:t>
      </w:r>
      <w:r w:rsidRPr="004878BF">
        <w:rPr>
          <w:rFonts w:hint="eastAsia"/>
          <w:b/>
          <w:szCs w:val="21"/>
        </w:rPr>
        <w:t xml:space="preserve">        </w:t>
      </w:r>
      <w:r w:rsidR="004878BF">
        <w:rPr>
          <w:rFonts w:hint="eastAsia"/>
          <w:b/>
          <w:szCs w:val="21"/>
        </w:rPr>
        <w:t xml:space="preserve">    </w:t>
      </w:r>
      <w:r w:rsidRPr="004878BF">
        <w:rPr>
          <w:rFonts w:hint="eastAsia"/>
          <w:b/>
          <w:szCs w:val="21"/>
        </w:rPr>
        <w:t xml:space="preserve"> 7</w:t>
      </w:r>
      <w:r w:rsidRPr="004878BF">
        <w:rPr>
          <w:rFonts w:hint="eastAsia"/>
          <w:b/>
          <w:szCs w:val="21"/>
        </w:rPr>
        <w:t>人</w:t>
      </w:r>
      <w:r w:rsidRPr="004878BF">
        <w:rPr>
          <w:rFonts w:hint="eastAsia"/>
          <w:b/>
          <w:szCs w:val="21"/>
        </w:rPr>
        <w:t xml:space="preserve"> 1</w:t>
      </w:r>
      <w:r w:rsidRPr="004878BF">
        <w:rPr>
          <w:rFonts w:hint="eastAsia"/>
          <w:b/>
          <w:szCs w:val="21"/>
        </w:rPr>
        <w:t>组</w:t>
      </w:r>
      <w:r w:rsidRPr="004878BF">
        <w:rPr>
          <w:rFonts w:hint="eastAsia"/>
          <w:b/>
          <w:szCs w:val="21"/>
        </w:rPr>
        <w:t xml:space="preserve">              </w:t>
      </w:r>
      <w:r w:rsidR="00780BD0" w:rsidRPr="004878BF">
        <w:rPr>
          <w:rFonts w:hint="eastAsia"/>
          <w:b/>
          <w:szCs w:val="21"/>
        </w:rPr>
        <w:t xml:space="preserve">  </w:t>
      </w:r>
      <w:r w:rsidRPr="004878BF">
        <w:rPr>
          <w:rFonts w:hint="eastAsia"/>
          <w:b/>
          <w:szCs w:val="21"/>
        </w:rPr>
        <w:t xml:space="preserve"> </w:t>
      </w:r>
      <w:r w:rsidRPr="004878BF">
        <w:rPr>
          <w:rFonts w:hint="eastAsia"/>
          <w:b/>
          <w:szCs w:val="21"/>
        </w:rPr>
        <w:t>时间：</w:t>
      </w:r>
      <w:r w:rsidRPr="004878BF">
        <w:rPr>
          <w:b/>
          <w:szCs w:val="21"/>
        </w:rPr>
        <w:t>10</w:t>
      </w:r>
      <w:r w:rsidRPr="004878BF">
        <w:rPr>
          <w:rFonts w:hint="eastAsia"/>
          <w:b/>
          <w:szCs w:val="21"/>
        </w:rPr>
        <w:t>:</w:t>
      </w:r>
      <w:r w:rsidRPr="004878BF">
        <w:rPr>
          <w:b/>
          <w:szCs w:val="21"/>
        </w:rPr>
        <w:t>0</w:t>
      </w:r>
      <w:r w:rsidRPr="004878BF">
        <w:rPr>
          <w:rFonts w:hint="eastAsia"/>
          <w:b/>
          <w:szCs w:val="21"/>
        </w:rPr>
        <w:t>0</w:t>
      </w:r>
    </w:p>
    <w:p w:rsidR="000C28C9" w:rsidRPr="001E19F2" w:rsidRDefault="000C28C9" w:rsidP="00476F73">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0C28C9" w:rsidRPr="001E19F2" w:rsidTr="007A11A9">
        <w:trPr>
          <w:trHeight w:val="360"/>
        </w:trPr>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李东利</w:t>
            </w:r>
            <w:proofErr w:type="gramEnd"/>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杨东杰</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刘宏志</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宫树岭</w:t>
            </w:r>
            <w:proofErr w:type="gramEnd"/>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王洋</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周</w:t>
            </w:r>
            <w:proofErr w:type="gramStart"/>
            <w:r w:rsidRPr="001E19F2">
              <w:rPr>
                <w:rFonts w:ascii="宋体" w:hAnsi="宋体" w:cs="Arial" w:hint="eastAsia"/>
                <w:b/>
                <w:bCs/>
                <w:kern w:val="0"/>
                <w:sz w:val="20"/>
                <w:szCs w:val="20"/>
              </w:rPr>
              <w:t>喆</w:t>
            </w:r>
            <w:proofErr w:type="gramEnd"/>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罗朝能</w:t>
            </w:r>
            <w:proofErr w:type="gramEnd"/>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
        </w:tc>
      </w:tr>
      <w:tr w:rsidR="000C28C9" w:rsidRPr="001E19F2" w:rsidTr="007A11A9">
        <w:trPr>
          <w:trHeight w:val="360"/>
        </w:trPr>
        <w:tc>
          <w:tcPr>
            <w:tcW w:w="1060" w:type="dxa"/>
            <w:tcBorders>
              <w:top w:val="nil"/>
              <w:left w:val="nil"/>
              <w:bottom w:val="nil"/>
              <w:right w:val="nil"/>
            </w:tcBorders>
            <w:shd w:val="clear" w:color="000000" w:fill="FFFFFF"/>
            <w:hideMark/>
          </w:tcPr>
          <w:p w:rsidR="000C28C9" w:rsidRPr="001E19F2" w:rsidRDefault="00780BD0" w:rsidP="007A11A9">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计信</w:t>
            </w:r>
            <w:proofErr w:type="gramEnd"/>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计信</w:t>
            </w:r>
            <w:proofErr w:type="gramEnd"/>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外语</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
        </w:tc>
      </w:tr>
    </w:tbl>
    <w:p w:rsidR="00476F73" w:rsidRPr="001E19F2" w:rsidRDefault="00476F73" w:rsidP="00476F73">
      <w:pPr>
        <w:rPr>
          <w:sz w:val="24"/>
          <w:szCs w:val="24"/>
        </w:rPr>
      </w:pPr>
    </w:p>
    <w:p w:rsidR="00476F73" w:rsidRPr="004878BF" w:rsidRDefault="00476F73" w:rsidP="00476F73">
      <w:pPr>
        <w:rPr>
          <w:szCs w:val="21"/>
        </w:rPr>
      </w:pPr>
      <w:r w:rsidRPr="004878BF">
        <w:rPr>
          <w:rFonts w:hint="eastAsia"/>
          <w:b/>
          <w:szCs w:val="21"/>
        </w:rPr>
        <w:t>1</w:t>
      </w:r>
      <w:r w:rsidRPr="004878BF">
        <w:rPr>
          <w:b/>
          <w:szCs w:val="21"/>
        </w:rPr>
        <w:t>0</w:t>
      </w:r>
      <w:r w:rsidRPr="004878BF">
        <w:rPr>
          <w:rFonts w:hint="eastAsia"/>
          <w:b/>
          <w:szCs w:val="21"/>
        </w:rPr>
        <w:t>、</w:t>
      </w:r>
      <w:r w:rsidRPr="004878BF">
        <w:rPr>
          <w:rFonts w:hint="eastAsia"/>
          <w:b/>
          <w:szCs w:val="21"/>
        </w:rPr>
        <w:t xml:space="preserve"> </w:t>
      </w:r>
      <w:r w:rsidRPr="004878BF">
        <w:rPr>
          <w:rFonts w:hint="eastAsia"/>
          <w:b/>
          <w:szCs w:val="21"/>
        </w:rPr>
        <w:t>女子中年组跳远决赛</w:t>
      </w:r>
      <w:r w:rsidRPr="004878BF">
        <w:rPr>
          <w:rFonts w:hint="eastAsia"/>
          <w:b/>
          <w:szCs w:val="21"/>
        </w:rPr>
        <w:t xml:space="preserve">        </w:t>
      </w:r>
      <w:r w:rsidR="004878BF">
        <w:rPr>
          <w:rFonts w:hint="eastAsia"/>
          <w:b/>
          <w:szCs w:val="21"/>
        </w:rPr>
        <w:t xml:space="preserve">    </w:t>
      </w:r>
      <w:r w:rsidRPr="004878BF">
        <w:rPr>
          <w:rFonts w:hint="eastAsia"/>
          <w:b/>
          <w:szCs w:val="21"/>
        </w:rPr>
        <w:t xml:space="preserve"> 6</w:t>
      </w:r>
      <w:r w:rsidRPr="004878BF">
        <w:rPr>
          <w:rFonts w:hint="eastAsia"/>
          <w:b/>
          <w:szCs w:val="21"/>
        </w:rPr>
        <w:t>人</w:t>
      </w:r>
      <w:r w:rsidRPr="004878BF">
        <w:rPr>
          <w:rFonts w:hint="eastAsia"/>
          <w:b/>
          <w:szCs w:val="21"/>
        </w:rPr>
        <w:t xml:space="preserve"> 1</w:t>
      </w:r>
      <w:r w:rsidRPr="004878BF">
        <w:rPr>
          <w:rFonts w:hint="eastAsia"/>
          <w:b/>
          <w:szCs w:val="21"/>
        </w:rPr>
        <w:t>组</w:t>
      </w:r>
      <w:r w:rsidRPr="004878BF">
        <w:rPr>
          <w:rFonts w:hint="eastAsia"/>
          <w:b/>
          <w:szCs w:val="21"/>
        </w:rPr>
        <w:t xml:space="preserve">               </w:t>
      </w:r>
      <w:r w:rsidR="00780BD0" w:rsidRPr="004878BF">
        <w:rPr>
          <w:rFonts w:hint="eastAsia"/>
          <w:b/>
          <w:szCs w:val="21"/>
        </w:rPr>
        <w:t xml:space="preserve"> </w:t>
      </w:r>
      <w:r w:rsidRPr="004878BF">
        <w:rPr>
          <w:rFonts w:hint="eastAsia"/>
          <w:b/>
          <w:szCs w:val="21"/>
        </w:rPr>
        <w:t>时间：</w:t>
      </w:r>
      <w:r w:rsidRPr="004878BF">
        <w:rPr>
          <w:rFonts w:hint="eastAsia"/>
          <w:b/>
          <w:szCs w:val="21"/>
        </w:rPr>
        <w:t>10:</w:t>
      </w:r>
      <w:r w:rsidRPr="004878BF">
        <w:rPr>
          <w:b/>
          <w:szCs w:val="21"/>
        </w:rPr>
        <w:t>0</w:t>
      </w:r>
      <w:r w:rsidRPr="004878BF">
        <w:rPr>
          <w:rFonts w:hint="eastAsia"/>
          <w:b/>
          <w:szCs w:val="21"/>
        </w:rPr>
        <w:t>0</w:t>
      </w:r>
    </w:p>
    <w:p w:rsidR="000C28C9" w:rsidRPr="001E19F2" w:rsidRDefault="000C28C9" w:rsidP="00476F73">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0C28C9" w:rsidRPr="001E19F2" w:rsidTr="007A11A9">
        <w:trPr>
          <w:trHeight w:val="360"/>
        </w:trPr>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龚燕珏</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王妍婷</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李艳萍</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黎明</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胡蓉</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耿爱丛</w:t>
            </w:r>
            <w:proofErr w:type="gramEnd"/>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
        </w:tc>
      </w:tr>
      <w:tr w:rsidR="000C28C9" w:rsidRPr="001E19F2" w:rsidTr="007A11A9">
        <w:trPr>
          <w:trHeight w:val="360"/>
        </w:trPr>
        <w:tc>
          <w:tcPr>
            <w:tcW w:w="1060" w:type="dxa"/>
            <w:tcBorders>
              <w:top w:val="nil"/>
              <w:left w:val="nil"/>
              <w:bottom w:val="nil"/>
              <w:right w:val="nil"/>
            </w:tcBorders>
            <w:shd w:val="clear" w:color="000000" w:fill="FFFFFF"/>
            <w:hideMark/>
          </w:tcPr>
          <w:p w:rsidR="000C28C9" w:rsidRPr="001E19F2" w:rsidRDefault="00780BD0" w:rsidP="007A11A9">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计信</w:t>
            </w:r>
            <w:proofErr w:type="gramEnd"/>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0"/>
                <w:szCs w:val="20"/>
              </w:rPr>
            </w:pPr>
          </w:p>
        </w:tc>
      </w:tr>
    </w:tbl>
    <w:p w:rsidR="000C28C9" w:rsidRPr="001E19F2" w:rsidRDefault="000C28C9" w:rsidP="00476F73">
      <w:pPr>
        <w:rPr>
          <w:sz w:val="24"/>
          <w:szCs w:val="24"/>
        </w:rPr>
      </w:pPr>
    </w:p>
    <w:p w:rsidR="000C28C9" w:rsidRPr="004878BF" w:rsidRDefault="000C28C9" w:rsidP="000C28C9">
      <w:pPr>
        <w:rPr>
          <w:b/>
          <w:szCs w:val="21"/>
        </w:rPr>
      </w:pPr>
      <w:r w:rsidRPr="004878BF">
        <w:rPr>
          <w:rFonts w:hint="eastAsia"/>
          <w:b/>
          <w:szCs w:val="21"/>
        </w:rPr>
        <w:t>1</w:t>
      </w:r>
      <w:r w:rsidRPr="004878BF">
        <w:rPr>
          <w:b/>
          <w:szCs w:val="21"/>
        </w:rPr>
        <w:t>1</w:t>
      </w:r>
      <w:r w:rsidRPr="004878BF">
        <w:rPr>
          <w:rFonts w:hint="eastAsia"/>
          <w:b/>
          <w:szCs w:val="21"/>
        </w:rPr>
        <w:t>、</w:t>
      </w:r>
      <w:r w:rsidRPr="004878BF">
        <w:rPr>
          <w:rFonts w:hint="eastAsia"/>
          <w:b/>
          <w:szCs w:val="21"/>
        </w:rPr>
        <w:t xml:space="preserve"> </w:t>
      </w:r>
      <w:r w:rsidRPr="004878BF">
        <w:rPr>
          <w:rFonts w:hint="eastAsia"/>
          <w:b/>
          <w:szCs w:val="21"/>
        </w:rPr>
        <w:t>女子老年组跳远决赛</w:t>
      </w:r>
      <w:r w:rsidRPr="004878BF">
        <w:rPr>
          <w:rFonts w:hint="eastAsia"/>
          <w:b/>
          <w:szCs w:val="21"/>
        </w:rPr>
        <w:t xml:space="preserve">        </w:t>
      </w:r>
      <w:r w:rsidR="004878BF">
        <w:rPr>
          <w:rFonts w:hint="eastAsia"/>
          <w:b/>
          <w:szCs w:val="21"/>
        </w:rPr>
        <w:t xml:space="preserve">    </w:t>
      </w:r>
      <w:r w:rsidRPr="004878BF">
        <w:rPr>
          <w:rFonts w:hint="eastAsia"/>
          <w:b/>
          <w:szCs w:val="21"/>
        </w:rPr>
        <w:t xml:space="preserve"> 8</w:t>
      </w:r>
      <w:r w:rsidRPr="004878BF">
        <w:rPr>
          <w:rFonts w:hint="eastAsia"/>
          <w:b/>
          <w:szCs w:val="21"/>
        </w:rPr>
        <w:t>人</w:t>
      </w:r>
      <w:r w:rsidRPr="004878BF">
        <w:rPr>
          <w:rFonts w:hint="eastAsia"/>
          <w:b/>
          <w:szCs w:val="21"/>
        </w:rPr>
        <w:t xml:space="preserve"> 1</w:t>
      </w:r>
      <w:r w:rsidRPr="004878BF">
        <w:rPr>
          <w:rFonts w:hint="eastAsia"/>
          <w:b/>
          <w:szCs w:val="21"/>
        </w:rPr>
        <w:t>组</w:t>
      </w:r>
      <w:r w:rsidRPr="004878BF">
        <w:rPr>
          <w:rFonts w:hint="eastAsia"/>
          <w:b/>
          <w:szCs w:val="21"/>
        </w:rPr>
        <w:t xml:space="preserve">                </w:t>
      </w:r>
      <w:r w:rsidRPr="004878BF">
        <w:rPr>
          <w:rFonts w:hint="eastAsia"/>
          <w:b/>
          <w:szCs w:val="21"/>
        </w:rPr>
        <w:t>时间：</w:t>
      </w:r>
      <w:r w:rsidRPr="004878BF">
        <w:rPr>
          <w:rFonts w:hint="eastAsia"/>
          <w:b/>
          <w:szCs w:val="21"/>
        </w:rPr>
        <w:t>10:</w:t>
      </w:r>
      <w:r w:rsidRPr="004878BF">
        <w:rPr>
          <w:b/>
          <w:szCs w:val="21"/>
        </w:rPr>
        <w:t>0</w:t>
      </w:r>
      <w:r w:rsidRPr="004878BF">
        <w:rPr>
          <w:rFonts w:hint="eastAsia"/>
          <w:b/>
          <w:szCs w:val="21"/>
        </w:rPr>
        <w:t>0</w:t>
      </w:r>
    </w:p>
    <w:p w:rsidR="000C28C9" w:rsidRPr="001E19F2" w:rsidRDefault="000C28C9" w:rsidP="00476F73">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0C28C9" w:rsidRPr="001E19F2" w:rsidTr="007A11A9">
        <w:trPr>
          <w:trHeight w:val="360"/>
        </w:trPr>
        <w:tc>
          <w:tcPr>
            <w:tcW w:w="1060" w:type="dxa"/>
            <w:tcBorders>
              <w:top w:val="nil"/>
              <w:left w:val="nil"/>
              <w:bottom w:val="nil"/>
              <w:right w:val="nil"/>
            </w:tcBorders>
            <w:shd w:val="clear" w:color="000000" w:fill="FFFFFF"/>
            <w:hideMark/>
          </w:tcPr>
          <w:p w:rsidR="000C28C9" w:rsidRPr="001E19F2" w:rsidRDefault="000C28C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杨秀萍</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熊英</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孙成玲</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蔡冶</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吕东燕</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郭馨梅</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王云霞</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陈晓白</w:t>
            </w:r>
          </w:p>
        </w:tc>
      </w:tr>
      <w:tr w:rsidR="000C28C9" w:rsidRPr="001E19F2" w:rsidTr="007A11A9">
        <w:trPr>
          <w:trHeight w:val="360"/>
        </w:trPr>
        <w:tc>
          <w:tcPr>
            <w:tcW w:w="1060" w:type="dxa"/>
            <w:tcBorders>
              <w:top w:val="nil"/>
              <w:left w:val="nil"/>
              <w:bottom w:val="nil"/>
              <w:right w:val="nil"/>
            </w:tcBorders>
            <w:shd w:val="clear" w:color="000000" w:fill="FFFFFF"/>
            <w:hideMark/>
          </w:tcPr>
          <w:p w:rsidR="000C28C9" w:rsidRPr="001E19F2" w:rsidRDefault="00780BD0" w:rsidP="007A11A9">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法</w:t>
            </w:r>
            <w:r w:rsidR="00842F37">
              <w:rPr>
                <w:rFonts w:ascii="宋体" w:hAnsi="宋体" w:cs="Arial" w:hint="eastAsia"/>
                <w:b/>
                <w:bCs/>
                <w:kern w:val="0"/>
                <w:sz w:val="20"/>
                <w:szCs w:val="20"/>
              </w:rPr>
              <w:t>学</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0C28C9"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理院</w:t>
            </w:r>
          </w:p>
        </w:tc>
      </w:tr>
    </w:tbl>
    <w:p w:rsidR="000C28C9" w:rsidRPr="001E19F2" w:rsidRDefault="000C28C9" w:rsidP="00476F73">
      <w:pPr>
        <w:rPr>
          <w:sz w:val="24"/>
          <w:szCs w:val="24"/>
        </w:rPr>
      </w:pPr>
    </w:p>
    <w:p w:rsidR="00476F73" w:rsidRPr="001E19F2" w:rsidRDefault="00476F73" w:rsidP="00476F73">
      <w:pPr>
        <w:rPr>
          <w:sz w:val="24"/>
          <w:szCs w:val="24"/>
        </w:rPr>
      </w:pPr>
    </w:p>
    <w:p w:rsidR="00476F73" w:rsidRPr="004878BF" w:rsidRDefault="00476F73" w:rsidP="00476F73">
      <w:pPr>
        <w:rPr>
          <w:b/>
          <w:szCs w:val="21"/>
        </w:rPr>
      </w:pPr>
      <w:r w:rsidRPr="004878BF">
        <w:rPr>
          <w:rFonts w:hint="eastAsia"/>
          <w:b/>
          <w:szCs w:val="21"/>
        </w:rPr>
        <w:t>1</w:t>
      </w:r>
      <w:r w:rsidRPr="004878BF">
        <w:rPr>
          <w:b/>
          <w:szCs w:val="21"/>
        </w:rPr>
        <w:t>2</w:t>
      </w:r>
      <w:r w:rsidRPr="004878BF">
        <w:rPr>
          <w:rFonts w:hint="eastAsia"/>
          <w:b/>
          <w:szCs w:val="21"/>
        </w:rPr>
        <w:t>、</w:t>
      </w:r>
      <w:r w:rsidRPr="004878BF">
        <w:rPr>
          <w:rFonts w:hint="eastAsia"/>
          <w:b/>
          <w:szCs w:val="21"/>
        </w:rPr>
        <w:t xml:space="preserve"> </w:t>
      </w:r>
      <w:r w:rsidRPr="004878BF">
        <w:rPr>
          <w:rFonts w:hint="eastAsia"/>
          <w:b/>
          <w:szCs w:val="21"/>
        </w:rPr>
        <w:t>女子青年组铅球决赛</w:t>
      </w:r>
      <w:r w:rsidRPr="004878BF">
        <w:rPr>
          <w:rFonts w:hint="eastAsia"/>
          <w:b/>
          <w:szCs w:val="21"/>
        </w:rPr>
        <w:t xml:space="preserve">         </w:t>
      </w:r>
      <w:r w:rsidR="004878BF">
        <w:rPr>
          <w:rFonts w:hint="eastAsia"/>
          <w:b/>
          <w:szCs w:val="21"/>
        </w:rPr>
        <w:t xml:space="preserve">   </w:t>
      </w:r>
      <w:r w:rsidRPr="004878BF">
        <w:rPr>
          <w:rFonts w:hint="eastAsia"/>
          <w:b/>
          <w:szCs w:val="21"/>
        </w:rPr>
        <w:t>6</w:t>
      </w:r>
      <w:r w:rsidRPr="004878BF">
        <w:rPr>
          <w:rFonts w:hint="eastAsia"/>
          <w:b/>
          <w:szCs w:val="21"/>
        </w:rPr>
        <w:t>人</w:t>
      </w:r>
      <w:r w:rsidRPr="004878BF">
        <w:rPr>
          <w:rFonts w:hint="eastAsia"/>
          <w:b/>
          <w:szCs w:val="21"/>
        </w:rPr>
        <w:t xml:space="preserve"> 1</w:t>
      </w:r>
      <w:r w:rsidRPr="004878BF">
        <w:rPr>
          <w:rFonts w:hint="eastAsia"/>
          <w:b/>
          <w:szCs w:val="21"/>
        </w:rPr>
        <w:t>组</w:t>
      </w:r>
      <w:r w:rsidRPr="004878BF">
        <w:rPr>
          <w:rFonts w:hint="eastAsia"/>
          <w:b/>
          <w:szCs w:val="21"/>
        </w:rPr>
        <w:t xml:space="preserve">               </w:t>
      </w:r>
      <w:r w:rsidR="00780BD0" w:rsidRPr="004878BF">
        <w:rPr>
          <w:rFonts w:hint="eastAsia"/>
          <w:b/>
          <w:szCs w:val="21"/>
        </w:rPr>
        <w:t xml:space="preserve"> </w:t>
      </w:r>
      <w:r w:rsidRPr="004878BF">
        <w:rPr>
          <w:rFonts w:hint="eastAsia"/>
          <w:b/>
          <w:szCs w:val="21"/>
        </w:rPr>
        <w:t>时间：</w:t>
      </w:r>
      <w:r w:rsidRPr="004878BF">
        <w:rPr>
          <w:rFonts w:hint="eastAsia"/>
          <w:b/>
          <w:szCs w:val="21"/>
        </w:rPr>
        <w:t>10:30</w:t>
      </w:r>
    </w:p>
    <w:p w:rsidR="008935EE" w:rsidRPr="001E19F2" w:rsidRDefault="008935EE" w:rsidP="00476F73">
      <w:pPr>
        <w:rPr>
          <w:sz w:val="24"/>
          <w:szCs w:val="24"/>
        </w:rPr>
      </w:pPr>
    </w:p>
    <w:p w:rsidR="008935EE" w:rsidRPr="001E19F2" w:rsidRDefault="008935EE" w:rsidP="00476F73">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8935EE" w:rsidRPr="001E19F2" w:rsidTr="007A11A9">
        <w:trPr>
          <w:trHeight w:val="360"/>
        </w:trPr>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高芳</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卜晓媛</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郭娜</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李艳春</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韩佶彤</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李明静</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r>
      <w:tr w:rsidR="008935EE" w:rsidRPr="001E19F2" w:rsidTr="007A11A9">
        <w:trPr>
          <w:trHeight w:val="360"/>
        </w:trPr>
        <w:tc>
          <w:tcPr>
            <w:tcW w:w="1060" w:type="dxa"/>
            <w:tcBorders>
              <w:top w:val="nil"/>
              <w:left w:val="nil"/>
              <w:bottom w:val="nil"/>
              <w:right w:val="nil"/>
            </w:tcBorders>
            <w:shd w:val="clear" w:color="000000" w:fill="FFFFFF"/>
            <w:hideMark/>
          </w:tcPr>
          <w:p w:rsidR="008935EE" w:rsidRPr="001E19F2" w:rsidRDefault="00780BD0" w:rsidP="007A11A9">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商院</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外语</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艺传</w:t>
            </w:r>
            <w:proofErr w:type="gramEnd"/>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r>
    </w:tbl>
    <w:p w:rsidR="008935EE" w:rsidRPr="001E19F2" w:rsidRDefault="008935EE" w:rsidP="00476F73">
      <w:pPr>
        <w:rPr>
          <w:sz w:val="24"/>
          <w:szCs w:val="24"/>
        </w:rPr>
      </w:pPr>
    </w:p>
    <w:p w:rsidR="00476F73" w:rsidRPr="001E19F2" w:rsidRDefault="00476F73" w:rsidP="00476F73">
      <w:pPr>
        <w:rPr>
          <w:sz w:val="24"/>
          <w:szCs w:val="24"/>
        </w:rPr>
      </w:pPr>
    </w:p>
    <w:p w:rsidR="00476F73" w:rsidRPr="004878BF" w:rsidRDefault="00476F73" w:rsidP="00476F73">
      <w:pPr>
        <w:rPr>
          <w:b/>
          <w:szCs w:val="21"/>
        </w:rPr>
      </w:pPr>
      <w:r w:rsidRPr="004878BF">
        <w:rPr>
          <w:rFonts w:hint="eastAsia"/>
          <w:b/>
          <w:szCs w:val="21"/>
        </w:rPr>
        <w:t>1</w:t>
      </w:r>
      <w:r w:rsidRPr="004878BF">
        <w:rPr>
          <w:b/>
          <w:szCs w:val="21"/>
        </w:rPr>
        <w:t>3</w:t>
      </w:r>
      <w:r w:rsidRPr="004878BF">
        <w:rPr>
          <w:rFonts w:hint="eastAsia"/>
          <w:b/>
          <w:szCs w:val="21"/>
        </w:rPr>
        <w:t>、</w:t>
      </w:r>
      <w:r w:rsidRPr="004878BF">
        <w:rPr>
          <w:rFonts w:hint="eastAsia"/>
          <w:b/>
          <w:szCs w:val="21"/>
        </w:rPr>
        <w:t xml:space="preserve"> </w:t>
      </w:r>
      <w:r w:rsidRPr="004878BF">
        <w:rPr>
          <w:rFonts w:hint="eastAsia"/>
          <w:b/>
          <w:szCs w:val="21"/>
        </w:rPr>
        <w:t>女子中年组铅球决赛</w:t>
      </w:r>
      <w:r w:rsidRPr="004878BF">
        <w:rPr>
          <w:rFonts w:hint="eastAsia"/>
          <w:b/>
          <w:szCs w:val="21"/>
        </w:rPr>
        <w:t xml:space="preserve">       </w:t>
      </w:r>
      <w:r w:rsidR="004878BF">
        <w:rPr>
          <w:rFonts w:hint="eastAsia"/>
          <w:b/>
          <w:szCs w:val="21"/>
        </w:rPr>
        <w:t xml:space="preserve">   </w:t>
      </w:r>
      <w:r w:rsidRPr="004878BF">
        <w:rPr>
          <w:rFonts w:hint="eastAsia"/>
          <w:b/>
          <w:szCs w:val="21"/>
        </w:rPr>
        <w:t xml:space="preserve">  6</w:t>
      </w:r>
      <w:r w:rsidRPr="004878BF">
        <w:rPr>
          <w:rFonts w:hint="eastAsia"/>
          <w:b/>
          <w:szCs w:val="21"/>
        </w:rPr>
        <w:t>人</w:t>
      </w:r>
      <w:r w:rsidRPr="004878BF">
        <w:rPr>
          <w:rFonts w:hint="eastAsia"/>
          <w:b/>
          <w:szCs w:val="21"/>
        </w:rPr>
        <w:t xml:space="preserve"> 1</w:t>
      </w:r>
      <w:r w:rsidRPr="004878BF">
        <w:rPr>
          <w:rFonts w:hint="eastAsia"/>
          <w:b/>
          <w:szCs w:val="21"/>
        </w:rPr>
        <w:t>组</w:t>
      </w:r>
      <w:r w:rsidRPr="004878BF">
        <w:rPr>
          <w:rFonts w:hint="eastAsia"/>
          <w:b/>
          <w:szCs w:val="21"/>
        </w:rPr>
        <w:t xml:space="preserve">              </w:t>
      </w:r>
      <w:r w:rsidR="004878BF">
        <w:rPr>
          <w:rFonts w:hint="eastAsia"/>
          <w:b/>
          <w:szCs w:val="21"/>
        </w:rPr>
        <w:t xml:space="preserve">  </w:t>
      </w:r>
      <w:r w:rsidRPr="004878BF">
        <w:rPr>
          <w:rFonts w:hint="eastAsia"/>
          <w:b/>
          <w:szCs w:val="21"/>
        </w:rPr>
        <w:t xml:space="preserve">  </w:t>
      </w:r>
      <w:r w:rsidRPr="004878BF">
        <w:rPr>
          <w:rFonts w:hint="eastAsia"/>
          <w:b/>
          <w:szCs w:val="21"/>
        </w:rPr>
        <w:t>时间：</w:t>
      </w:r>
      <w:r w:rsidRPr="004878BF">
        <w:rPr>
          <w:rFonts w:hint="eastAsia"/>
          <w:b/>
          <w:szCs w:val="21"/>
        </w:rPr>
        <w:t>10:30</w:t>
      </w:r>
    </w:p>
    <w:p w:rsidR="008935EE" w:rsidRPr="001E19F2" w:rsidRDefault="008935EE" w:rsidP="00476F73">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8935EE" w:rsidRPr="001E19F2" w:rsidTr="007A11A9">
        <w:trPr>
          <w:trHeight w:val="360"/>
        </w:trPr>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董秀萍</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李艳萍</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史明霞   </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胡蓉</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耿爱丛</w:t>
            </w:r>
            <w:proofErr w:type="gramEnd"/>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任金晶</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r>
      <w:tr w:rsidR="008935EE" w:rsidRPr="001E19F2" w:rsidTr="007A11A9">
        <w:trPr>
          <w:trHeight w:val="360"/>
        </w:trPr>
        <w:tc>
          <w:tcPr>
            <w:tcW w:w="1060" w:type="dxa"/>
            <w:tcBorders>
              <w:top w:val="nil"/>
              <w:left w:val="nil"/>
              <w:bottom w:val="nil"/>
              <w:right w:val="nil"/>
            </w:tcBorders>
            <w:shd w:val="clear" w:color="000000" w:fill="FFFFFF"/>
            <w:hideMark/>
          </w:tcPr>
          <w:p w:rsidR="008935EE" w:rsidRPr="001E19F2" w:rsidRDefault="00780BD0" w:rsidP="007A11A9">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理学</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理学</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外语</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r>
    </w:tbl>
    <w:p w:rsidR="008935EE" w:rsidRPr="001E19F2" w:rsidRDefault="008935EE" w:rsidP="00476F73">
      <w:pPr>
        <w:rPr>
          <w:sz w:val="24"/>
          <w:szCs w:val="24"/>
        </w:rPr>
      </w:pPr>
    </w:p>
    <w:p w:rsidR="00476F73" w:rsidRPr="001E19F2" w:rsidRDefault="00476F73" w:rsidP="00476F73">
      <w:pPr>
        <w:rPr>
          <w:sz w:val="24"/>
          <w:szCs w:val="24"/>
        </w:rPr>
      </w:pPr>
    </w:p>
    <w:p w:rsidR="00476F73" w:rsidRPr="004878BF" w:rsidRDefault="00476F73" w:rsidP="00476F73">
      <w:pPr>
        <w:rPr>
          <w:b/>
          <w:szCs w:val="21"/>
        </w:rPr>
      </w:pPr>
      <w:r w:rsidRPr="004878BF">
        <w:rPr>
          <w:rFonts w:hint="eastAsia"/>
          <w:b/>
          <w:szCs w:val="21"/>
        </w:rPr>
        <w:t>1</w:t>
      </w:r>
      <w:r w:rsidRPr="004878BF">
        <w:rPr>
          <w:b/>
          <w:szCs w:val="21"/>
        </w:rPr>
        <w:t>4</w:t>
      </w:r>
      <w:r w:rsidRPr="004878BF">
        <w:rPr>
          <w:rFonts w:hint="eastAsia"/>
          <w:b/>
          <w:szCs w:val="21"/>
        </w:rPr>
        <w:t>、</w:t>
      </w:r>
      <w:r w:rsidRPr="004878BF">
        <w:rPr>
          <w:rFonts w:hint="eastAsia"/>
          <w:b/>
          <w:szCs w:val="21"/>
        </w:rPr>
        <w:t xml:space="preserve"> </w:t>
      </w:r>
      <w:r w:rsidRPr="004878BF">
        <w:rPr>
          <w:rFonts w:hint="eastAsia"/>
          <w:b/>
          <w:szCs w:val="21"/>
        </w:rPr>
        <w:t>女子老年组铅球决赛</w:t>
      </w:r>
      <w:r w:rsidRPr="004878BF">
        <w:rPr>
          <w:rFonts w:hint="eastAsia"/>
          <w:b/>
          <w:szCs w:val="21"/>
        </w:rPr>
        <w:t xml:space="preserve">      </w:t>
      </w:r>
      <w:r w:rsidR="004878BF">
        <w:rPr>
          <w:rFonts w:hint="eastAsia"/>
          <w:b/>
          <w:szCs w:val="21"/>
        </w:rPr>
        <w:t xml:space="preserve">  </w:t>
      </w:r>
      <w:r w:rsidRPr="004878BF">
        <w:rPr>
          <w:rFonts w:hint="eastAsia"/>
          <w:b/>
          <w:szCs w:val="21"/>
        </w:rPr>
        <w:t xml:space="preserve"> </w:t>
      </w:r>
      <w:r w:rsidR="004878BF">
        <w:rPr>
          <w:rFonts w:hint="eastAsia"/>
          <w:b/>
          <w:szCs w:val="21"/>
        </w:rPr>
        <w:t xml:space="preserve"> </w:t>
      </w:r>
      <w:r w:rsidRPr="004878BF">
        <w:rPr>
          <w:rFonts w:hint="eastAsia"/>
          <w:b/>
          <w:szCs w:val="21"/>
        </w:rPr>
        <w:t xml:space="preserve"> 13</w:t>
      </w:r>
      <w:r w:rsidRPr="004878BF">
        <w:rPr>
          <w:rFonts w:hint="eastAsia"/>
          <w:b/>
          <w:szCs w:val="21"/>
        </w:rPr>
        <w:t>人</w:t>
      </w:r>
      <w:r w:rsidRPr="004878BF">
        <w:rPr>
          <w:rFonts w:hint="eastAsia"/>
          <w:b/>
          <w:szCs w:val="21"/>
        </w:rPr>
        <w:t xml:space="preserve"> 1</w:t>
      </w:r>
      <w:r w:rsidRPr="004878BF">
        <w:rPr>
          <w:rFonts w:hint="eastAsia"/>
          <w:b/>
          <w:szCs w:val="21"/>
        </w:rPr>
        <w:t>组</w:t>
      </w:r>
      <w:r w:rsidRPr="004878BF">
        <w:rPr>
          <w:rFonts w:hint="eastAsia"/>
          <w:b/>
          <w:szCs w:val="21"/>
        </w:rPr>
        <w:t xml:space="preserve">               </w:t>
      </w:r>
      <w:r w:rsidR="004878BF">
        <w:rPr>
          <w:rFonts w:hint="eastAsia"/>
          <w:b/>
          <w:szCs w:val="21"/>
        </w:rPr>
        <w:t xml:space="preserve">  </w:t>
      </w:r>
      <w:r w:rsidRPr="004878BF">
        <w:rPr>
          <w:rFonts w:hint="eastAsia"/>
          <w:b/>
          <w:szCs w:val="21"/>
        </w:rPr>
        <w:t xml:space="preserve"> </w:t>
      </w:r>
      <w:r w:rsidRPr="004878BF">
        <w:rPr>
          <w:rFonts w:hint="eastAsia"/>
          <w:b/>
          <w:szCs w:val="21"/>
        </w:rPr>
        <w:t>时间：</w:t>
      </w:r>
      <w:r w:rsidRPr="004878BF">
        <w:rPr>
          <w:rFonts w:hint="eastAsia"/>
          <w:b/>
          <w:szCs w:val="21"/>
        </w:rPr>
        <w:t>10:30</w:t>
      </w:r>
    </w:p>
    <w:p w:rsidR="00780BD0" w:rsidRPr="001E19F2" w:rsidRDefault="00780BD0" w:rsidP="00476F73">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8935EE" w:rsidRPr="001E19F2" w:rsidTr="007A11A9">
        <w:trPr>
          <w:trHeight w:val="360"/>
        </w:trPr>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杨秀萍</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聂学俊</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孙成玲</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蔡冶</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吕东燕</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田宏</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石淑艳</w:t>
            </w:r>
            <w:proofErr w:type="gramEnd"/>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徐美叶</w:t>
            </w:r>
          </w:p>
        </w:tc>
      </w:tr>
      <w:tr w:rsidR="008935EE" w:rsidRPr="001E19F2" w:rsidTr="007A11A9">
        <w:trPr>
          <w:trHeight w:val="360"/>
        </w:trPr>
        <w:tc>
          <w:tcPr>
            <w:tcW w:w="1060" w:type="dxa"/>
            <w:tcBorders>
              <w:top w:val="nil"/>
              <w:left w:val="nil"/>
              <w:bottom w:val="nil"/>
              <w:right w:val="nil"/>
            </w:tcBorders>
            <w:shd w:val="clear" w:color="000000" w:fill="FFFFFF"/>
            <w:hideMark/>
          </w:tcPr>
          <w:p w:rsidR="008935EE" w:rsidRPr="001E19F2" w:rsidRDefault="00780BD0" w:rsidP="007A11A9">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roofErr w:type="gramStart"/>
            <w:r w:rsidRPr="001E19F2">
              <w:rPr>
                <w:rFonts w:ascii="宋体" w:hAnsi="宋体" w:cs="Arial"/>
                <w:b/>
                <w:bCs/>
                <w:kern w:val="0"/>
                <w:sz w:val="20"/>
                <w:szCs w:val="20"/>
              </w:rPr>
              <w:t>材机</w:t>
            </w:r>
            <w:proofErr w:type="gramEnd"/>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后勤</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机关</w:t>
            </w:r>
            <w:proofErr w:type="gramStart"/>
            <w:r w:rsidRPr="001E19F2">
              <w:rPr>
                <w:rFonts w:ascii="宋体" w:hAnsi="宋体" w:cs="Arial"/>
                <w:b/>
                <w:bCs/>
                <w:kern w:val="0"/>
                <w:sz w:val="20"/>
                <w:szCs w:val="20"/>
              </w:rPr>
              <w:t>一</w:t>
            </w:r>
            <w:proofErr w:type="gramEnd"/>
          </w:p>
        </w:tc>
      </w:tr>
      <w:tr w:rsidR="008935EE" w:rsidRPr="001E19F2" w:rsidTr="008935EE">
        <w:trPr>
          <w:trHeight w:val="360"/>
        </w:trPr>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8935EE" w:rsidRPr="001E19F2" w:rsidRDefault="00132162"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郭馨梅</w:t>
            </w:r>
          </w:p>
        </w:tc>
        <w:tc>
          <w:tcPr>
            <w:tcW w:w="1060" w:type="dxa"/>
            <w:tcBorders>
              <w:top w:val="nil"/>
              <w:left w:val="nil"/>
              <w:bottom w:val="nil"/>
              <w:right w:val="nil"/>
            </w:tcBorders>
            <w:shd w:val="clear" w:color="000000" w:fill="FFFFFF"/>
            <w:hideMark/>
          </w:tcPr>
          <w:p w:rsidR="008935EE" w:rsidRPr="001E19F2" w:rsidRDefault="00132162"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王云霞</w:t>
            </w:r>
          </w:p>
        </w:tc>
        <w:tc>
          <w:tcPr>
            <w:tcW w:w="1060" w:type="dxa"/>
            <w:tcBorders>
              <w:top w:val="nil"/>
              <w:left w:val="nil"/>
              <w:bottom w:val="nil"/>
              <w:right w:val="nil"/>
            </w:tcBorders>
            <w:shd w:val="clear" w:color="000000" w:fill="FFFFFF"/>
            <w:hideMark/>
          </w:tcPr>
          <w:p w:rsidR="008935EE" w:rsidRPr="001E19F2" w:rsidRDefault="00132162"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陶翠云</w:t>
            </w:r>
            <w:proofErr w:type="gramEnd"/>
          </w:p>
        </w:tc>
        <w:tc>
          <w:tcPr>
            <w:tcW w:w="1060" w:type="dxa"/>
            <w:tcBorders>
              <w:top w:val="nil"/>
              <w:left w:val="nil"/>
              <w:bottom w:val="nil"/>
              <w:right w:val="nil"/>
            </w:tcBorders>
            <w:shd w:val="clear" w:color="000000" w:fill="FFFFFF"/>
            <w:hideMark/>
          </w:tcPr>
          <w:p w:rsidR="008935EE" w:rsidRPr="001E19F2" w:rsidRDefault="00132162"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陈晓白</w:t>
            </w:r>
          </w:p>
        </w:tc>
        <w:tc>
          <w:tcPr>
            <w:tcW w:w="1060" w:type="dxa"/>
            <w:tcBorders>
              <w:top w:val="nil"/>
              <w:left w:val="nil"/>
              <w:bottom w:val="nil"/>
              <w:right w:val="nil"/>
            </w:tcBorders>
            <w:shd w:val="clear" w:color="000000" w:fill="FFFFFF"/>
            <w:hideMark/>
          </w:tcPr>
          <w:p w:rsidR="008935EE" w:rsidRPr="001E19F2" w:rsidRDefault="00132162"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赵佳</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r>
      <w:tr w:rsidR="008935EE" w:rsidRPr="001E19F2" w:rsidTr="008935EE">
        <w:trPr>
          <w:trHeight w:val="360"/>
        </w:trPr>
        <w:tc>
          <w:tcPr>
            <w:tcW w:w="1060" w:type="dxa"/>
            <w:tcBorders>
              <w:top w:val="nil"/>
              <w:left w:val="nil"/>
              <w:bottom w:val="nil"/>
              <w:right w:val="nil"/>
            </w:tcBorders>
            <w:shd w:val="clear" w:color="000000" w:fill="FFFFFF"/>
            <w:hideMark/>
          </w:tcPr>
          <w:p w:rsidR="008935EE" w:rsidRPr="001E19F2" w:rsidRDefault="00780BD0" w:rsidP="007A11A9">
            <w:pPr>
              <w:widowControl/>
              <w:jc w:val="center"/>
              <w:rPr>
                <w:rFonts w:ascii="宋体" w:hAnsi="宋体" w:cs="Arial"/>
                <w:b/>
                <w:bCs/>
                <w:kern w:val="0"/>
                <w:sz w:val="24"/>
                <w:szCs w:val="24"/>
              </w:rPr>
            </w:pPr>
            <w:r>
              <w:rPr>
                <w:rFonts w:ascii="宋体" w:hAnsi="宋体" w:cs="Arial" w:hint="eastAsia"/>
                <w:b/>
                <w:bCs/>
                <w:kern w:val="0"/>
                <w:sz w:val="24"/>
                <w:szCs w:val="24"/>
              </w:rPr>
              <w:t>单位</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r w:rsidRPr="001E19F2">
              <w:rPr>
                <w:rFonts w:ascii="宋体" w:hAnsi="宋体" w:cs="Arial"/>
                <w:b/>
                <w:bCs/>
                <w:kern w:val="0"/>
                <w:sz w:val="20"/>
                <w:szCs w:val="20"/>
              </w:rPr>
              <w:t>理院</w:t>
            </w: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935EE" w:rsidRPr="001E19F2" w:rsidRDefault="008935EE" w:rsidP="007A11A9">
            <w:pPr>
              <w:widowControl/>
              <w:jc w:val="center"/>
              <w:rPr>
                <w:rFonts w:ascii="宋体" w:hAnsi="宋体" w:cs="Arial"/>
                <w:b/>
                <w:bCs/>
                <w:kern w:val="0"/>
                <w:sz w:val="20"/>
                <w:szCs w:val="20"/>
              </w:rPr>
            </w:pPr>
          </w:p>
        </w:tc>
      </w:tr>
    </w:tbl>
    <w:p w:rsidR="00132162" w:rsidRPr="00780BD0" w:rsidRDefault="00132162" w:rsidP="00780BD0">
      <w:pPr>
        <w:rPr>
          <w:sz w:val="28"/>
          <w:szCs w:val="28"/>
        </w:rPr>
      </w:pPr>
    </w:p>
    <w:p w:rsidR="00132162" w:rsidRPr="00780BD0" w:rsidRDefault="00132162" w:rsidP="00132162">
      <w:pPr>
        <w:pStyle w:val="a8"/>
        <w:ind w:left="360" w:firstLineChars="0" w:firstLine="0"/>
        <w:jc w:val="center"/>
        <w:rPr>
          <w:b/>
          <w:sz w:val="28"/>
          <w:szCs w:val="28"/>
        </w:rPr>
      </w:pPr>
      <w:r w:rsidRPr="00780BD0">
        <w:rPr>
          <w:rFonts w:hint="eastAsia"/>
          <w:b/>
          <w:sz w:val="28"/>
          <w:szCs w:val="28"/>
        </w:rPr>
        <w:t>非田径项目</w:t>
      </w:r>
    </w:p>
    <w:p w:rsidR="00780BD0" w:rsidRPr="001E19F2" w:rsidRDefault="00780BD0" w:rsidP="00132162">
      <w:pPr>
        <w:pStyle w:val="a8"/>
        <w:ind w:left="360" w:firstLineChars="0" w:firstLine="0"/>
        <w:jc w:val="center"/>
        <w:rPr>
          <w:sz w:val="28"/>
          <w:szCs w:val="28"/>
        </w:rPr>
      </w:pPr>
    </w:p>
    <w:p w:rsidR="00132162" w:rsidRPr="00780BD0" w:rsidRDefault="00132162" w:rsidP="00132162">
      <w:pPr>
        <w:rPr>
          <w:b/>
          <w:sz w:val="24"/>
          <w:szCs w:val="24"/>
        </w:rPr>
      </w:pPr>
      <w:r w:rsidRPr="00780BD0">
        <w:rPr>
          <w:rFonts w:hint="eastAsia"/>
          <w:b/>
          <w:sz w:val="24"/>
          <w:szCs w:val="24"/>
        </w:rPr>
        <w:t>1</w:t>
      </w:r>
      <w:r w:rsidRPr="00780BD0">
        <w:rPr>
          <w:rFonts w:hint="eastAsia"/>
          <w:b/>
          <w:sz w:val="24"/>
          <w:szCs w:val="24"/>
        </w:rPr>
        <w:t>、</w:t>
      </w:r>
      <w:r w:rsidRPr="00780BD0">
        <w:rPr>
          <w:rFonts w:hint="eastAsia"/>
          <w:b/>
          <w:sz w:val="24"/>
          <w:szCs w:val="24"/>
        </w:rPr>
        <w:t xml:space="preserve">  </w:t>
      </w:r>
      <w:r w:rsidRPr="00780BD0">
        <w:rPr>
          <w:rFonts w:hint="eastAsia"/>
          <w:b/>
          <w:sz w:val="24"/>
          <w:szCs w:val="24"/>
        </w:rPr>
        <w:t>排球垫球</w:t>
      </w:r>
      <w:r w:rsidRPr="00780BD0">
        <w:rPr>
          <w:rFonts w:hint="eastAsia"/>
          <w:b/>
          <w:sz w:val="24"/>
          <w:szCs w:val="24"/>
        </w:rPr>
        <w:t xml:space="preserve">                </w:t>
      </w:r>
      <w:r w:rsidR="004878BF">
        <w:rPr>
          <w:rFonts w:hint="eastAsia"/>
          <w:b/>
          <w:sz w:val="24"/>
          <w:szCs w:val="24"/>
        </w:rPr>
        <w:t xml:space="preserve"> </w:t>
      </w:r>
      <w:r w:rsidRPr="00780BD0">
        <w:rPr>
          <w:rFonts w:hint="eastAsia"/>
          <w:b/>
          <w:sz w:val="24"/>
          <w:szCs w:val="24"/>
        </w:rPr>
        <w:t xml:space="preserve"> 18</w:t>
      </w:r>
      <w:r w:rsidRPr="00780BD0">
        <w:rPr>
          <w:rFonts w:hint="eastAsia"/>
          <w:b/>
          <w:sz w:val="24"/>
          <w:szCs w:val="24"/>
        </w:rPr>
        <w:t>队</w:t>
      </w:r>
      <w:r w:rsidRPr="00780BD0">
        <w:rPr>
          <w:rFonts w:hint="eastAsia"/>
          <w:b/>
          <w:sz w:val="24"/>
          <w:szCs w:val="24"/>
        </w:rPr>
        <w:t>1</w:t>
      </w:r>
      <w:r w:rsidRPr="00780BD0">
        <w:rPr>
          <w:rFonts w:hint="eastAsia"/>
          <w:b/>
          <w:sz w:val="24"/>
          <w:szCs w:val="24"/>
        </w:rPr>
        <w:t>组</w:t>
      </w:r>
      <w:r w:rsidR="004878BF">
        <w:rPr>
          <w:rFonts w:hint="eastAsia"/>
          <w:b/>
          <w:sz w:val="24"/>
          <w:szCs w:val="24"/>
        </w:rPr>
        <w:t xml:space="preserve">                </w:t>
      </w:r>
      <w:r w:rsidRPr="00780BD0">
        <w:rPr>
          <w:rFonts w:hint="eastAsia"/>
          <w:b/>
          <w:sz w:val="24"/>
          <w:szCs w:val="24"/>
        </w:rPr>
        <w:t>时间：</w:t>
      </w:r>
      <w:r w:rsidRPr="00780BD0">
        <w:rPr>
          <w:rFonts w:hint="eastAsia"/>
          <w:b/>
          <w:sz w:val="24"/>
          <w:szCs w:val="24"/>
        </w:rPr>
        <w:t>09:30</w:t>
      </w:r>
    </w:p>
    <w:p w:rsidR="00132162" w:rsidRPr="00780BD0" w:rsidRDefault="00132162" w:rsidP="00132162">
      <w:pPr>
        <w:rPr>
          <w:b/>
          <w:sz w:val="24"/>
          <w:szCs w:val="24"/>
        </w:rPr>
      </w:pPr>
    </w:p>
    <w:p w:rsidR="00132162" w:rsidRPr="00780BD0" w:rsidRDefault="00132162" w:rsidP="00132162">
      <w:pPr>
        <w:rPr>
          <w:b/>
          <w:sz w:val="24"/>
          <w:szCs w:val="24"/>
        </w:rPr>
      </w:pPr>
      <w:r w:rsidRPr="00780BD0">
        <w:rPr>
          <w:rFonts w:hint="eastAsia"/>
          <w:b/>
          <w:sz w:val="24"/>
          <w:szCs w:val="24"/>
        </w:rPr>
        <w:t>2</w:t>
      </w:r>
      <w:r w:rsidRPr="00780BD0">
        <w:rPr>
          <w:rFonts w:hint="eastAsia"/>
          <w:b/>
          <w:sz w:val="24"/>
          <w:szCs w:val="24"/>
        </w:rPr>
        <w:t>、</w:t>
      </w:r>
      <w:r w:rsidRPr="00780BD0">
        <w:rPr>
          <w:rFonts w:hint="eastAsia"/>
          <w:b/>
          <w:sz w:val="24"/>
          <w:szCs w:val="24"/>
        </w:rPr>
        <w:t xml:space="preserve">  </w:t>
      </w:r>
      <w:r w:rsidRPr="00780BD0">
        <w:rPr>
          <w:rFonts w:hint="eastAsia"/>
          <w:b/>
          <w:sz w:val="24"/>
          <w:szCs w:val="24"/>
        </w:rPr>
        <w:t>袋鼠跳</w:t>
      </w:r>
      <w:r w:rsidRPr="00780BD0">
        <w:rPr>
          <w:rFonts w:hint="eastAsia"/>
          <w:b/>
          <w:sz w:val="24"/>
          <w:szCs w:val="24"/>
        </w:rPr>
        <w:t xml:space="preserve">         </w:t>
      </w:r>
      <w:r w:rsidRPr="00780BD0">
        <w:rPr>
          <w:b/>
          <w:sz w:val="24"/>
          <w:szCs w:val="24"/>
        </w:rPr>
        <w:t xml:space="preserve"> </w:t>
      </w:r>
      <w:r w:rsidRPr="00780BD0">
        <w:rPr>
          <w:rFonts w:hint="eastAsia"/>
          <w:b/>
          <w:sz w:val="24"/>
          <w:szCs w:val="24"/>
        </w:rPr>
        <w:t xml:space="preserve">          18</w:t>
      </w:r>
      <w:r w:rsidRPr="00780BD0">
        <w:rPr>
          <w:rFonts w:hint="eastAsia"/>
          <w:b/>
          <w:sz w:val="24"/>
          <w:szCs w:val="24"/>
        </w:rPr>
        <w:t>队</w:t>
      </w:r>
      <w:r w:rsidRPr="00780BD0">
        <w:rPr>
          <w:rFonts w:hint="eastAsia"/>
          <w:b/>
          <w:sz w:val="24"/>
          <w:szCs w:val="24"/>
        </w:rPr>
        <w:t>1</w:t>
      </w:r>
      <w:r w:rsidRPr="00780BD0">
        <w:rPr>
          <w:rFonts w:hint="eastAsia"/>
          <w:b/>
          <w:sz w:val="24"/>
          <w:szCs w:val="24"/>
        </w:rPr>
        <w:t>组</w:t>
      </w:r>
      <w:r w:rsidRPr="00780BD0">
        <w:rPr>
          <w:rFonts w:hint="eastAsia"/>
          <w:b/>
          <w:sz w:val="24"/>
          <w:szCs w:val="24"/>
        </w:rPr>
        <w:t xml:space="preserve">                </w:t>
      </w:r>
      <w:r w:rsidRPr="00780BD0">
        <w:rPr>
          <w:rFonts w:hint="eastAsia"/>
          <w:b/>
          <w:sz w:val="24"/>
          <w:szCs w:val="24"/>
        </w:rPr>
        <w:t>时间：</w:t>
      </w:r>
      <w:r w:rsidRPr="00780BD0">
        <w:rPr>
          <w:rFonts w:hint="eastAsia"/>
          <w:b/>
          <w:sz w:val="24"/>
          <w:szCs w:val="24"/>
        </w:rPr>
        <w:t xml:space="preserve"> 09:30</w:t>
      </w:r>
    </w:p>
    <w:p w:rsidR="00132162" w:rsidRPr="00780BD0" w:rsidRDefault="00132162" w:rsidP="00132162">
      <w:pPr>
        <w:rPr>
          <w:b/>
          <w:sz w:val="24"/>
          <w:szCs w:val="24"/>
        </w:rPr>
      </w:pPr>
    </w:p>
    <w:p w:rsidR="00132162" w:rsidRPr="00780BD0" w:rsidRDefault="00132162" w:rsidP="00132162">
      <w:pPr>
        <w:rPr>
          <w:b/>
          <w:sz w:val="24"/>
          <w:szCs w:val="24"/>
        </w:rPr>
      </w:pPr>
      <w:r w:rsidRPr="00780BD0">
        <w:rPr>
          <w:rFonts w:hint="eastAsia"/>
          <w:b/>
          <w:sz w:val="24"/>
          <w:szCs w:val="24"/>
        </w:rPr>
        <w:t>3</w:t>
      </w:r>
      <w:r w:rsidRPr="00780BD0">
        <w:rPr>
          <w:rFonts w:hint="eastAsia"/>
          <w:b/>
          <w:sz w:val="24"/>
          <w:szCs w:val="24"/>
        </w:rPr>
        <w:t>、</w:t>
      </w:r>
      <w:r w:rsidRPr="00780BD0">
        <w:rPr>
          <w:rFonts w:hint="eastAsia"/>
          <w:b/>
          <w:sz w:val="24"/>
          <w:szCs w:val="24"/>
        </w:rPr>
        <w:t xml:space="preserve"> </w:t>
      </w:r>
      <w:r w:rsidRPr="00780BD0">
        <w:rPr>
          <w:b/>
          <w:sz w:val="24"/>
          <w:szCs w:val="24"/>
        </w:rPr>
        <w:t xml:space="preserve"> </w:t>
      </w:r>
      <w:r w:rsidRPr="00780BD0">
        <w:rPr>
          <w:rFonts w:hint="eastAsia"/>
          <w:b/>
          <w:sz w:val="24"/>
          <w:szCs w:val="24"/>
        </w:rPr>
        <w:t>拔河</w:t>
      </w:r>
      <w:r w:rsidRPr="00780BD0">
        <w:rPr>
          <w:rFonts w:hint="eastAsia"/>
          <w:b/>
          <w:sz w:val="24"/>
          <w:szCs w:val="24"/>
        </w:rPr>
        <w:t xml:space="preserve">                      </w:t>
      </w:r>
      <w:r w:rsidR="00780BD0">
        <w:rPr>
          <w:rFonts w:hint="eastAsia"/>
          <w:b/>
          <w:sz w:val="24"/>
          <w:szCs w:val="24"/>
        </w:rPr>
        <w:t xml:space="preserve"> </w:t>
      </w:r>
      <w:r w:rsidRPr="00780BD0">
        <w:rPr>
          <w:rFonts w:hint="eastAsia"/>
          <w:b/>
          <w:sz w:val="24"/>
          <w:szCs w:val="24"/>
        </w:rPr>
        <w:t>9</w:t>
      </w:r>
      <w:r w:rsidRPr="00780BD0">
        <w:rPr>
          <w:rFonts w:hint="eastAsia"/>
          <w:b/>
          <w:sz w:val="24"/>
          <w:szCs w:val="24"/>
        </w:rPr>
        <w:t>队</w:t>
      </w:r>
      <w:r w:rsidRPr="00780BD0">
        <w:rPr>
          <w:rFonts w:hint="eastAsia"/>
          <w:b/>
          <w:sz w:val="24"/>
          <w:szCs w:val="24"/>
        </w:rPr>
        <w:t>1</w:t>
      </w:r>
      <w:r w:rsidRPr="00780BD0">
        <w:rPr>
          <w:rFonts w:hint="eastAsia"/>
          <w:b/>
          <w:sz w:val="24"/>
          <w:szCs w:val="24"/>
        </w:rPr>
        <w:t>组</w:t>
      </w:r>
      <w:r w:rsidR="00780BD0">
        <w:rPr>
          <w:rFonts w:hint="eastAsia"/>
          <w:b/>
          <w:sz w:val="24"/>
          <w:szCs w:val="24"/>
        </w:rPr>
        <w:t xml:space="preserve">                </w:t>
      </w:r>
      <w:r w:rsidRPr="00780BD0">
        <w:rPr>
          <w:rFonts w:hint="eastAsia"/>
          <w:b/>
          <w:sz w:val="24"/>
          <w:szCs w:val="24"/>
        </w:rPr>
        <w:t>时间：</w:t>
      </w:r>
      <w:r w:rsidRPr="00780BD0">
        <w:rPr>
          <w:rFonts w:hint="eastAsia"/>
          <w:b/>
          <w:sz w:val="24"/>
          <w:szCs w:val="24"/>
        </w:rPr>
        <w:t>10:20</w:t>
      </w:r>
    </w:p>
    <w:p w:rsidR="00132162" w:rsidRDefault="00132162" w:rsidP="00132162">
      <w:pPr>
        <w:pStyle w:val="a8"/>
        <w:ind w:left="360" w:firstLineChars="0" w:firstLine="0"/>
        <w:jc w:val="center"/>
        <w:rPr>
          <w:sz w:val="28"/>
          <w:szCs w:val="28"/>
        </w:rPr>
      </w:pPr>
    </w:p>
    <w:p w:rsidR="00F362B4" w:rsidRDefault="00F362B4" w:rsidP="00132162">
      <w:pPr>
        <w:pStyle w:val="a8"/>
        <w:ind w:left="360" w:firstLineChars="0" w:firstLine="0"/>
        <w:jc w:val="center"/>
        <w:rPr>
          <w:sz w:val="28"/>
          <w:szCs w:val="28"/>
        </w:rPr>
      </w:pPr>
    </w:p>
    <w:p w:rsidR="00F362B4" w:rsidRDefault="00F362B4" w:rsidP="00132162">
      <w:pPr>
        <w:pStyle w:val="a8"/>
        <w:ind w:left="360" w:firstLineChars="0" w:firstLine="0"/>
        <w:jc w:val="center"/>
        <w:rPr>
          <w:sz w:val="28"/>
          <w:szCs w:val="28"/>
        </w:rPr>
      </w:pPr>
    </w:p>
    <w:p w:rsidR="00F362B4" w:rsidRDefault="00F362B4" w:rsidP="00132162">
      <w:pPr>
        <w:pStyle w:val="a8"/>
        <w:ind w:left="360" w:firstLineChars="0" w:firstLine="0"/>
        <w:jc w:val="center"/>
        <w:rPr>
          <w:sz w:val="28"/>
          <w:szCs w:val="28"/>
        </w:rPr>
      </w:pPr>
    </w:p>
    <w:p w:rsidR="00F362B4" w:rsidRDefault="00F362B4" w:rsidP="00132162">
      <w:pPr>
        <w:pStyle w:val="a8"/>
        <w:ind w:left="360" w:firstLineChars="0" w:firstLine="0"/>
        <w:jc w:val="center"/>
        <w:rPr>
          <w:sz w:val="28"/>
          <w:szCs w:val="28"/>
        </w:rPr>
      </w:pPr>
    </w:p>
    <w:p w:rsidR="00F362B4" w:rsidRPr="001E19F2" w:rsidRDefault="00F362B4" w:rsidP="00132162">
      <w:pPr>
        <w:pStyle w:val="a8"/>
        <w:ind w:left="360" w:firstLineChars="0" w:firstLine="0"/>
        <w:jc w:val="center"/>
        <w:rPr>
          <w:sz w:val="28"/>
          <w:szCs w:val="28"/>
        </w:rPr>
      </w:pPr>
    </w:p>
    <w:p w:rsidR="00132162" w:rsidRPr="00780BD0" w:rsidRDefault="00132162" w:rsidP="00780BD0">
      <w:pPr>
        <w:rPr>
          <w:sz w:val="28"/>
          <w:szCs w:val="28"/>
        </w:rPr>
      </w:pPr>
    </w:p>
    <w:p w:rsidR="00780BD0" w:rsidRPr="00F362B4" w:rsidRDefault="007A11A9" w:rsidP="00F362B4">
      <w:pPr>
        <w:pStyle w:val="a8"/>
        <w:ind w:left="360" w:firstLineChars="0" w:firstLine="0"/>
        <w:jc w:val="center"/>
        <w:rPr>
          <w:b/>
          <w:sz w:val="28"/>
          <w:szCs w:val="28"/>
        </w:rPr>
      </w:pPr>
      <w:r w:rsidRPr="00F362B4">
        <w:rPr>
          <w:rFonts w:hint="eastAsia"/>
          <w:b/>
          <w:sz w:val="28"/>
          <w:szCs w:val="28"/>
        </w:rPr>
        <w:lastRenderedPageBreak/>
        <w:t>2015</w:t>
      </w:r>
      <w:r w:rsidRPr="00F362B4">
        <w:rPr>
          <w:rFonts w:hint="eastAsia"/>
          <w:b/>
          <w:sz w:val="28"/>
          <w:szCs w:val="28"/>
        </w:rPr>
        <w:t>年</w:t>
      </w:r>
      <w:r w:rsidRPr="00F362B4">
        <w:rPr>
          <w:rFonts w:hint="eastAsia"/>
          <w:b/>
          <w:sz w:val="28"/>
          <w:szCs w:val="28"/>
        </w:rPr>
        <w:t>5</w:t>
      </w:r>
      <w:r w:rsidRPr="00F362B4">
        <w:rPr>
          <w:rFonts w:hint="eastAsia"/>
          <w:b/>
          <w:sz w:val="28"/>
          <w:szCs w:val="28"/>
        </w:rPr>
        <w:t>月</w:t>
      </w:r>
      <w:r w:rsidRPr="00F362B4">
        <w:rPr>
          <w:rFonts w:hint="eastAsia"/>
          <w:b/>
          <w:sz w:val="28"/>
          <w:szCs w:val="28"/>
        </w:rPr>
        <w:t>21</w:t>
      </w:r>
      <w:r w:rsidRPr="00F362B4">
        <w:rPr>
          <w:rFonts w:hint="eastAsia"/>
          <w:b/>
          <w:sz w:val="28"/>
          <w:szCs w:val="28"/>
        </w:rPr>
        <w:t>日</w:t>
      </w:r>
      <w:r w:rsidRPr="00F362B4">
        <w:rPr>
          <w:rFonts w:hint="eastAsia"/>
          <w:b/>
          <w:sz w:val="28"/>
          <w:szCs w:val="28"/>
        </w:rPr>
        <w:t xml:space="preserve">   </w:t>
      </w:r>
      <w:r w:rsidRPr="00F362B4">
        <w:rPr>
          <w:rFonts w:hint="eastAsia"/>
          <w:b/>
          <w:sz w:val="28"/>
          <w:szCs w:val="28"/>
        </w:rPr>
        <w:t>下午</w:t>
      </w:r>
    </w:p>
    <w:p w:rsidR="00780BD0" w:rsidRPr="00F362B4" w:rsidRDefault="007A11A9" w:rsidP="00780BD0">
      <w:pPr>
        <w:pStyle w:val="a8"/>
        <w:ind w:left="360" w:firstLineChars="0" w:firstLine="0"/>
        <w:rPr>
          <w:b/>
          <w:sz w:val="28"/>
          <w:szCs w:val="28"/>
        </w:rPr>
      </w:pPr>
      <w:r w:rsidRPr="00F362B4">
        <w:rPr>
          <w:rFonts w:hint="eastAsia"/>
          <w:b/>
          <w:sz w:val="28"/>
          <w:szCs w:val="28"/>
        </w:rPr>
        <w:t xml:space="preserve">                          </w:t>
      </w:r>
      <w:r w:rsidRPr="00F362B4">
        <w:rPr>
          <w:rFonts w:hint="eastAsia"/>
          <w:b/>
          <w:sz w:val="28"/>
          <w:szCs w:val="28"/>
        </w:rPr>
        <w:t>径赛</w:t>
      </w:r>
    </w:p>
    <w:p w:rsidR="005E1E8E" w:rsidRPr="00780BD0" w:rsidRDefault="005E1E8E" w:rsidP="00780BD0">
      <w:pPr>
        <w:pStyle w:val="a8"/>
        <w:ind w:left="360" w:firstLineChars="0" w:firstLine="0"/>
        <w:rPr>
          <w:sz w:val="28"/>
          <w:szCs w:val="28"/>
        </w:rPr>
      </w:pPr>
    </w:p>
    <w:p w:rsidR="007A11A9" w:rsidRPr="001E19F2" w:rsidRDefault="007A11A9" w:rsidP="007A11A9">
      <w:pPr>
        <w:ind w:firstLineChars="100" w:firstLine="211"/>
        <w:rPr>
          <w:b/>
          <w:szCs w:val="21"/>
        </w:rPr>
      </w:pPr>
      <w:r w:rsidRPr="001E19F2">
        <w:rPr>
          <w:rFonts w:hint="eastAsia"/>
          <w:b/>
          <w:szCs w:val="21"/>
        </w:rPr>
        <w:t>1</w:t>
      </w:r>
      <w:r w:rsidRPr="001E19F2">
        <w:rPr>
          <w:rFonts w:hint="eastAsia"/>
          <w:b/>
          <w:szCs w:val="21"/>
        </w:rPr>
        <w:t>、</w:t>
      </w:r>
      <w:r w:rsidRPr="001E19F2">
        <w:rPr>
          <w:rFonts w:hint="eastAsia"/>
          <w:b/>
          <w:szCs w:val="21"/>
        </w:rPr>
        <w:t xml:space="preserve">  </w:t>
      </w:r>
      <w:r w:rsidRPr="001E19F2">
        <w:rPr>
          <w:rFonts w:hint="eastAsia"/>
          <w:b/>
          <w:szCs w:val="21"/>
        </w:rPr>
        <w:t>男子</w:t>
      </w:r>
      <w:r w:rsidRPr="001E19F2">
        <w:rPr>
          <w:rFonts w:hint="eastAsia"/>
          <w:b/>
          <w:szCs w:val="21"/>
        </w:rPr>
        <w:t>200</w:t>
      </w:r>
      <w:r w:rsidRPr="001E19F2">
        <w:rPr>
          <w:rFonts w:hint="eastAsia"/>
          <w:b/>
          <w:szCs w:val="21"/>
        </w:rPr>
        <w:t>米决赛</w:t>
      </w:r>
      <w:r w:rsidRPr="001E19F2">
        <w:rPr>
          <w:rFonts w:hint="eastAsia"/>
          <w:b/>
          <w:szCs w:val="21"/>
        </w:rPr>
        <w:t xml:space="preserve">                   8</w:t>
      </w:r>
      <w:r w:rsidRPr="001E19F2">
        <w:rPr>
          <w:rFonts w:hint="eastAsia"/>
          <w:b/>
          <w:szCs w:val="21"/>
        </w:rPr>
        <w:t>人</w:t>
      </w:r>
      <w:r w:rsidRPr="001E19F2">
        <w:rPr>
          <w:rFonts w:hint="eastAsia"/>
          <w:b/>
          <w:szCs w:val="21"/>
        </w:rPr>
        <w:t>1</w:t>
      </w:r>
      <w:r w:rsidRPr="001E19F2">
        <w:rPr>
          <w:rFonts w:hint="eastAsia"/>
          <w:b/>
          <w:szCs w:val="21"/>
        </w:rPr>
        <w:t>组</w:t>
      </w:r>
      <w:r w:rsidRPr="001E19F2">
        <w:rPr>
          <w:rFonts w:hint="eastAsia"/>
          <w:b/>
          <w:szCs w:val="21"/>
        </w:rPr>
        <w:t xml:space="preserve">                </w:t>
      </w:r>
      <w:r w:rsidRPr="001E19F2">
        <w:rPr>
          <w:rFonts w:hint="eastAsia"/>
          <w:b/>
          <w:szCs w:val="21"/>
        </w:rPr>
        <w:t>时间：</w:t>
      </w:r>
      <w:r w:rsidRPr="001E19F2">
        <w:rPr>
          <w:rFonts w:hint="eastAsia"/>
          <w:b/>
          <w:szCs w:val="21"/>
        </w:rPr>
        <w:t>13:30</w:t>
      </w:r>
    </w:p>
    <w:p w:rsidR="007A11A9" w:rsidRPr="00F362B4" w:rsidRDefault="007A11A9" w:rsidP="007A11A9">
      <w:pPr>
        <w:rPr>
          <w:b/>
          <w:sz w:val="15"/>
          <w:szCs w:val="15"/>
        </w:rPr>
      </w:pPr>
    </w:p>
    <w:p w:rsidR="00F362B4" w:rsidRPr="00F362B4" w:rsidRDefault="00F362B4" w:rsidP="007A11A9">
      <w:pPr>
        <w:rPr>
          <w:b/>
          <w:sz w:val="11"/>
          <w:szCs w:val="11"/>
        </w:rPr>
      </w:pPr>
    </w:p>
    <w:p w:rsidR="007A11A9" w:rsidRPr="001E19F2" w:rsidRDefault="007A11A9" w:rsidP="007A11A9">
      <w:pPr>
        <w:ind w:firstLineChars="100" w:firstLine="211"/>
        <w:rPr>
          <w:b/>
          <w:szCs w:val="21"/>
        </w:rPr>
      </w:pPr>
      <w:r w:rsidRPr="001E19F2">
        <w:rPr>
          <w:rFonts w:hint="eastAsia"/>
          <w:b/>
          <w:szCs w:val="21"/>
        </w:rPr>
        <w:t>2</w:t>
      </w:r>
      <w:r w:rsidRPr="001E19F2">
        <w:rPr>
          <w:rFonts w:hint="eastAsia"/>
          <w:b/>
          <w:szCs w:val="21"/>
        </w:rPr>
        <w:t>、</w:t>
      </w:r>
      <w:r w:rsidRPr="001E19F2">
        <w:rPr>
          <w:rFonts w:hint="eastAsia"/>
          <w:b/>
          <w:szCs w:val="21"/>
        </w:rPr>
        <w:t xml:space="preserve">  </w:t>
      </w:r>
      <w:r w:rsidRPr="001E19F2">
        <w:rPr>
          <w:rFonts w:hint="eastAsia"/>
          <w:b/>
          <w:szCs w:val="21"/>
        </w:rPr>
        <w:t>女子</w:t>
      </w:r>
      <w:r w:rsidRPr="001E19F2">
        <w:rPr>
          <w:rFonts w:hint="eastAsia"/>
          <w:b/>
          <w:szCs w:val="21"/>
        </w:rPr>
        <w:t>200</w:t>
      </w:r>
      <w:r w:rsidRPr="001E19F2">
        <w:rPr>
          <w:rFonts w:hint="eastAsia"/>
          <w:b/>
          <w:szCs w:val="21"/>
        </w:rPr>
        <w:t>米决赛</w:t>
      </w:r>
      <w:r w:rsidRPr="001E19F2">
        <w:rPr>
          <w:rFonts w:hint="eastAsia"/>
          <w:b/>
          <w:szCs w:val="21"/>
        </w:rPr>
        <w:t xml:space="preserve">                   8</w:t>
      </w:r>
      <w:r w:rsidRPr="001E19F2">
        <w:rPr>
          <w:rFonts w:hint="eastAsia"/>
          <w:b/>
          <w:szCs w:val="21"/>
        </w:rPr>
        <w:t>人</w:t>
      </w:r>
      <w:r w:rsidRPr="001E19F2">
        <w:rPr>
          <w:rFonts w:hint="eastAsia"/>
          <w:b/>
          <w:szCs w:val="21"/>
        </w:rPr>
        <w:t>1</w:t>
      </w:r>
      <w:r w:rsidRPr="001E19F2">
        <w:rPr>
          <w:rFonts w:hint="eastAsia"/>
          <w:b/>
          <w:szCs w:val="21"/>
        </w:rPr>
        <w:t>组</w:t>
      </w:r>
      <w:r w:rsidRPr="001E19F2">
        <w:rPr>
          <w:rFonts w:hint="eastAsia"/>
          <w:b/>
          <w:szCs w:val="21"/>
        </w:rPr>
        <w:t xml:space="preserve">                </w:t>
      </w:r>
      <w:r w:rsidRPr="001E19F2">
        <w:rPr>
          <w:rFonts w:hint="eastAsia"/>
          <w:b/>
          <w:szCs w:val="21"/>
        </w:rPr>
        <w:t>时间：</w:t>
      </w:r>
      <w:r w:rsidRPr="001E19F2">
        <w:rPr>
          <w:rFonts w:hint="eastAsia"/>
          <w:b/>
          <w:szCs w:val="21"/>
        </w:rPr>
        <w:t>13:35</w:t>
      </w:r>
    </w:p>
    <w:p w:rsidR="007A11A9" w:rsidRPr="00F362B4" w:rsidRDefault="007A11A9" w:rsidP="007A11A9">
      <w:pPr>
        <w:rPr>
          <w:sz w:val="24"/>
          <w:szCs w:val="24"/>
        </w:rPr>
      </w:pPr>
    </w:p>
    <w:tbl>
      <w:tblPr>
        <w:tblW w:w="9540" w:type="dxa"/>
        <w:tblInd w:w="98" w:type="dxa"/>
        <w:tblLook w:val="04A0"/>
      </w:tblPr>
      <w:tblGrid>
        <w:gridCol w:w="1060"/>
        <w:gridCol w:w="1060"/>
        <w:gridCol w:w="1060"/>
        <w:gridCol w:w="1060"/>
        <w:gridCol w:w="1060"/>
        <w:gridCol w:w="1060"/>
        <w:gridCol w:w="1060"/>
        <w:gridCol w:w="1060"/>
        <w:gridCol w:w="1060"/>
      </w:tblGrid>
      <w:tr w:rsidR="007A11A9" w:rsidRPr="001E19F2" w:rsidTr="007A11A9">
        <w:trPr>
          <w:trHeight w:val="399"/>
        </w:trPr>
        <w:tc>
          <w:tcPr>
            <w:tcW w:w="1060" w:type="dxa"/>
            <w:tcBorders>
              <w:top w:val="nil"/>
              <w:left w:val="nil"/>
              <w:bottom w:val="nil"/>
              <w:right w:val="nil"/>
            </w:tcBorders>
            <w:shd w:val="clear" w:color="000000" w:fill="FFFFFF"/>
            <w:hideMark/>
          </w:tcPr>
          <w:p w:rsidR="007A11A9" w:rsidRPr="001E19F2" w:rsidRDefault="007A11A9" w:rsidP="007A11A9">
            <w:pPr>
              <w:widowControl/>
              <w:rPr>
                <w:rFonts w:ascii="宋体" w:hAnsi="宋体" w:cs="Arial"/>
                <w:b/>
                <w:bCs/>
                <w:kern w:val="0"/>
                <w:szCs w:val="21"/>
              </w:rPr>
            </w:pPr>
            <w:r w:rsidRPr="001E19F2">
              <w:rPr>
                <w:rFonts w:ascii="宋体" w:hAnsi="宋体" w:cs="Arial" w:hint="eastAsia"/>
                <w:b/>
                <w:bCs/>
                <w:kern w:val="0"/>
                <w:szCs w:val="21"/>
              </w:rPr>
              <w:t>3、男子</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Cs w:val="21"/>
              </w:rPr>
            </w:pPr>
            <w:r w:rsidRPr="001E19F2">
              <w:rPr>
                <w:rFonts w:ascii="宋体" w:hAnsi="宋体" w:cs="Arial" w:hint="eastAsia"/>
                <w:b/>
                <w:bCs/>
                <w:kern w:val="0"/>
                <w:szCs w:val="21"/>
              </w:rPr>
              <w:t xml:space="preserve">　</w:t>
            </w:r>
          </w:p>
        </w:tc>
        <w:tc>
          <w:tcPr>
            <w:tcW w:w="2120" w:type="dxa"/>
            <w:gridSpan w:val="2"/>
            <w:tcBorders>
              <w:top w:val="nil"/>
              <w:left w:val="nil"/>
              <w:bottom w:val="nil"/>
              <w:right w:val="nil"/>
            </w:tcBorders>
            <w:shd w:val="clear" w:color="000000" w:fill="FFFFFF"/>
            <w:vAlign w:val="center"/>
            <w:hideMark/>
          </w:tcPr>
          <w:p w:rsidR="007A11A9" w:rsidRPr="001E19F2" w:rsidRDefault="007A11A9" w:rsidP="007A11A9">
            <w:pPr>
              <w:widowControl/>
              <w:jc w:val="center"/>
              <w:rPr>
                <w:rFonts w:ascii="宋体" w:hAnsi="宋体" w:cs="Arial"/>
                <w:b/>
                <w:bCs/>
                <w:kern w:val="0"/>
                <w:szCs w:val="21"/>
              </w:rPr>
            </w:pPr>
            <w:r w:rsidRPr="001E19F2">
              <w:rPr>
                <w:rFonts w:ascii="宋体" w:hAnsi="宋体" w:cs="Arial" w:hint="eastAsia"/>
                <w:b/>
                <w:bCs/>
                <w:kern w:val="0"/>
                <w:szCs w:val="21"/>
              </w:rPr>
              <w:t>男子800</w:t>
            </w:r>
            <w:r w:rsidR="001148C6">
              <w:rPr>
                <w:rFonts w:ascii="宋体" w:hAnsi="宋体" w:cs="Arial" w:hint="eastAsia"/>
                <w:b/>
                <w:bCs/>
                <w:kern w:val="0"/>
                <w:szCs w:val="21"/>
              </w:rPr>
              <w:t>米</w:t>
            </w:r>
            <w:r w:rsidRPr="001E19F2">
              <w:rPr>
                <w:rFonts w:ascii="宋体" w:hAnsi="宋体" w:cs="Arial" w:hint="eastAsia"/>
                <w:b/>
                <w:bCs/>
                <w:kern w:val="0"/>
                <w:szCs w:val="21"/>
              </w:rPr>
              <w:t>决赛</w:t>
            </w:r>
          </w:p>
        </w:tc>
        <w:tc>
          <w:tcPr>
            <w:tcW w:w="2120" w:type="dxa"/>
            <w:gridSpan w:val="2"/>
            <w:tcBorders>
              <w:top w:val="nil"/>
              <w:left w:val="nil"/>
              <w:bottom w:val="nil"/>
              <w:right w:val="nil"/>
            </w:tcBorders>
            <w:shd w:val="clear" w:color="000000" w:fill="FFFFFF"/>
            <w:vAlign w:val="center"/>
            <w:hideMark/>
          </w:tcPr>
          <w:p w:rsidR="007A11A9" w:rsidRPr="001E19F2" w:rsidRDefault="007A11A9" w:rsidP="007A11A9">
            <w:pPr>
              <w:widowControl/>
              <w:jc w:val="center"/>
              <w:rPr>
                <w:rFonts w:ascii="宋体" w:hAnsi="宋体" w:cs="Arial"/>
                <w:b/>
                <w:bCs/>
                <w:kern w:val="0"/>
                <w:szCs w:val="21"/>
              </w:rPr>
            </w:pPr>
            <w:r w:rsidRPr="001E19F2">
              <w:rPr>
                <w:rFonts w:ascii="宋体" w:hAnsi="宋体" w:cs="Arial" w:hint="eastAsia"/>
                <w:b/>
                <w:bCs/>
                <w:kern w:val="0"/>
                <w:szCs w:val="21"/>
              </w:rPr>
              <w:t>17人3组</w:t>
            </w:r>
          </w:p>
        </w:tc>
        <w:tc>
          <w:tcPr>
            <w:tcW w:w="2120" w:type="dxa"/>
            <w:gridSpan w:val="2"/>
            <w:tcBorders>
              <w:top w:val="nil"/>
              <w:left w:val="nil"/>
              <w:bottom w:val="nil"/>
              <w:right w:val="nil"/>
            </w:tcBorders>
            <w:shd w:val="clear" w:color="000000" w:fill="FFFFFF"/>
            <w:vAlign w:val="center"/>
            <w:hideMark/>
          </w:tcPr>
          <w:p w:rsidR="007A11A9" w:rsidRPr="001E19F2" w:rsidRDefault="007A11A9" w:rsidP="007A11A9">
            <w:pPr>
              <w:widowControl/>
              <w:ind w:firstLineChars="100" w:firstLine="211"/>
              <w:rPr>
                <w:rFonts w:ascii="宋体" w:hAnsi="宋体" w:cs="Arial"/>
                <w:b/>
                <w:bCs/>
                <w:kern w:val="0"/>
                <w:szCs w:val="21"/>
              </w:rPr>
            </w:pPr>
            <w:r w:rsidRPr="001E19F2">
              <w:rPr>
                <w:rFonts w:ascii="宋体" w:hAnsi="宋体" w:cs="Arial" w:hint="eastAsia"/>
                <w:b/>
                <w:bCs/>
                <w:kern w:val="0"/>
                <w:szCs w:val="21"/>
              </w:rPr>
              <w:t>时间:13:45</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7A11A9">
        <w:trPr>
          <w:trHeight w:val="360"/>
        </w:trPr>
        <w:tc>
          <w:tcPr>
            <w:tcW w:w="2120" w:type="dxa"/>
            <w:gridSpan w:val="2"/>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1308</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1407</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1835</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1529</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1205</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1119</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陈念</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杨嘉</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刘祥中</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尚靖涛</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马跃</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王玥</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7A11A9" w:rsidRPr="001E19F2" w:rsidTr="007A11A9">
        <w:trPr>
          <w:trHeight w:val="24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7A11A9">
        <w:trPr>
          <w:trHeight w:val="360"/>
        </w:trPr>
        <w:tc>
          <w:tcPr>
            <w:tcW w:w="2120" w:type="dxa"/>
            <w:gridSpan w:val="2"/>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第2组</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1619</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1312</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1143</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1528</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1209</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1409</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李唐</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刘哲</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计振</w:t>
            </w:r>
            <w:proofErr w:type="gramStart"/>
            <w:r w:rsidRPr="001E19F2">
              <w:rPr>
                <w:rFonts w:ascii="宋体" w:hAnsi="宋体" w:cs="Arial" w:hint="eastAsia"/>
                <w:b/>
                <w:bCs/>
                <w:kern w:val="0"/>
                <w:sz w:val="20"/>
                <w:szCs w:val="20"/>
              </w:rPr>
              <w:t>浩</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王毅</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高健</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吴杰</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7A11A9" w:rsidRPr="001E19F2" w:rsidTr="007A11A9">
        <w:trPr>
          <w:trHeight w:val="252"/>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7A11A9">
        <w:trPr>
          <w:trHeight w:val="360"/>
        </w:trPr>
        <w:tc>
          <w:tcPr>
            <w:tcW w:w="2120" w:type="dxa"/>
            <w:gridSpan w:val="2"/>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第3组</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1408</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1208</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1527</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1309</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1826</w:t>
            </w:r>
          </w:p>
        </w:tc>
        <w:tc>
          <w:tcPr>
            <w:tcW w:w="1060" w:type="dxa"/>
            <w:tcBorders>
              <w:top w:val="nil"/>
              <w:left w:val="nil"/>
              <w:bottom w:val="nil"/>
              <w:right w:val="nil"/>
            </w:tcBorders>
            <w:shd w:val="clear" w:color="auto" w:fill="auto"/>
            <w:noWrap/>
            <w:vAlign w:val="bottom"/>
            <w:hideMark/>
          </w:tcPr>
          <w:p w:rsidR="007A11A9" w:rsidRPr="001E19F2" w:rsidRDefault="007A11A9" w:rsidP="007A11A9">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吴升宇</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覃佳通</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李翊文</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周昊龙</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钱成财</w:t>
            </w:r>
            <w:proofErr w:type="gramEnd"/>
          </w:p>
        </w:tc>
        <w:tc>
          <w:tcPr>
            <w:tcW w:w="1060" w:type="dxa"/>
            <w:tcBorders>
              <w:top w:val="nil"/>
              <w:left w:val="nil"/>
              <w:bottom w:val="nil"/>
              <w:right w:val="nil"/>
            </w:tcBorders>
            <w:shd w:val="clear" w:color="auto" w:fill="auto"/>
            <w:noWrap/>
            <w:vAlign w:val="bottom"/>
            <w:hideMark/>
          </w:tcPr>
          <w:p w:rsidR="007A11A9" w:rsidRPr="001E19F2" w:rsidRDefault="007A11A9" w:rsidP="007A11A9">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auto" w:fill="auto"/>
            <w:noWrap/>
            <w:vAlign w:val="bottom"/>
            <w:hideMark/>
          </w:tcPr>
          <w:p w:rsidR="007A11A9" w:rsidRPr="001E19F2" w:rsidRDefault="007A11A9" w:rsidP="007A11A9">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bl>
    <w:p w:rsidR="00476F73" w:rsidRDefault="00476F73" w:rsidP="007A11A9">
      <w:pPr>
        <w:rPr>
          <w:sz w:val="28"/>
          <w:szCs w:val="28"/>
        </w:rPr>
      </w:pPr>
    </w:p>
    <w:p w:rsidR="00F362B4" w:rsidRPr="00F362B4" w:rsidRDefault="00F362B4" w:rsidP="007A11A9">
      <w:pPr>
        <w:rPr>
          <w:sz w:val="18"/>
          <w:szCs w:val="18"/>
        </w:rPr>
      </w:pPr>
    </w:p>
    <w:tbl>
      <w:tblPr>
        <w:tblW w:w="9540" w:type="dxa"/>
        <w:tblInd w:w="98" w:type="dxa"/>
        <w:tblLook w:val="04A0"/>
      </w:tblPr>
      <w:tblGrid>
        <w:gridCol w:w="1060"/>
        <w:gridCol w:w="1060"/>
        <w:gridCol w:w="1060"/>
        <w:gridCol w:w="1060"/>
        <w:gridCol w:w="1060"/>
        <w:gridCol w:w="1060"/>
        <w:gridCol w:w="1060"/>
        <w:gridCol w:w="1060"/>
        <w:gridCol w:w="1060"/>
      </w:tblGrid>
      <w:tr w:rsidR="007A11A9" w:rsidRPr="001E19F2" w:rsidTr="007A11A9">
        <w:trPr>
          <w:trHeight w:val="399"/>
        </w:trPr>
        <w:tc>
          <w:tcPr>
            <w:tcW w:w="1060" w:type="dxa"/>
            <w:tcBorders>
              <w:top w:val="nil"/>
              <w:left w:val="nil"/>
              <w:bottom w:val="nil"/>
              <w:right w:val="nil"/>
            </w:tcBorders>
            <w:shd w:val="clear" w:color="000000" w:fill="FFFFFF"/>
            <w:vAlign w:val="center"/>
            <w:hideMark/>
          </w:tcPr>
          <w:p w:rsidR="007A11A9" w:rsidRPr="004878BF" w:rsidRDefault="007A11A9" w:rsidP="007A11A9">
            <w:pPr>
              <w:widowControl/>
              <w:jc w:val="center"/>
              <w:rPr>
                <w:rFonts w:ascii="宋体" w:hAnsi="宋体" w:cs="Arial"/>
                <w:b/>
                <w:bCs/>
                <w:kern w:val="0"/>
                <w:szCs w:val="21"/>
              </w:rPr>
            </w:pPr>
            <w:r w:rsidRPr="004878BF">
              <w:rPr>
                <w:rFonts w:ascii="宋体" w:hAnsi="宋体" w:cs="Arial" w:hint="eastAsia"/>
                <w:b/>
                <w:bCs/>
                <w:kern w:val="0"/>
                <w:szCs w:val="21"/>
              </w:rPr>
              <w:t>4、女子</w:t>
            </w:r>
          </w:p>
        </w:tc>
        <w:tc>
          <w:tcPr>
            <w:tcW w:w="1060" w:type="dxa"/>
            <w:tcBorders>
              <w:top w:val="nil"/>
              <w:left w:val="nil"/>
              <w:bottom w:val="nil"/>
              <w:right w:val="nil"/>
            </w:tcBorders>
            <w:shd w:val="clear" w:color="000000" w:fill="FFFFFF"/>
            <w:vAlign w:val="center"/>
            <w:hideMark/>
          </w:tcPr>
          <w:p w:rsidR="007A11A9" w:rsidRPr="004878BF" w:rsidRDefault="007A11A9" w:rsidP="007A11A9">
            <w:pPr>
              <w:widowControl/>
              <w:jc w:val="center"/>
              <w:rPr>
                <w:rFonts w:ascii="宋体" w:hAnsi="宋体" w:cs="Arial"/>
                <w:b/>
                <w:bCs/>
                <w:kern w:val="0"/>
                <w:szCs w:val="21"/>
              </w:rPr>
            </w:pPr>
          </w:p>
        </w:tc>
        <w:tc>
          <w:tcPr>
            <w:tcW w:w="2120" w:type="dxa"/>
            <w:gridSpan w:val="2"/>
            <w:tcBorders>
              <w:top w:val="nil"/>
              <w:left w:val="nil"/>
              <w:bottom w:val="nil"/>
              <w:right w:val="nil"/>
            </w:tcBorders>
            <w:shd w:val="clear" w:color="000000" w:fill="FFFFFF"/>
            <w:vAlign w:val="center"/>
            <w:hideMark/>
          </w:tcPr>
          <w:p w:rsidR="007A11A9" w:rsidRPr="004878BF" w:rsidRDefault="007A11A9" w:rsidP="007A11A9">
            <w:pPr>
              <w:widowControl/>
              <w:jc w:val="center"/>
              <w:rPr>
                <w:rFonts w:ascii="宋体" w:hAnsi="宋体" w:cs="Arial"/>
                <w:b/>
                <w:bCs/>
                <w:kern w:val="0"/>
                <w:szCs w:val="21"/>
              </w:rPr>
            </w:pPr>
            <w:r w:rsidRPr="004878BF">
              <w:rPr>
                <w:rFonts w:ascii="宋体" w:hAnsi="宋体" w:cs="Arial" w:hint="eastAsia"/>
                <w:b/>
                <w:bCs/>
                <w:kern w:val="0"/>
                <w:szCs w:val="21"/>
              </w:rPr>
              <w:t>女子800</w:t>
            </w:r>
            <w:r w:rsidR="001148C6">
              <w:rPr>
                <w:rFonts w:ascii="宋体" w:hAnsi="宋体" w:cs="Arial" w:hint="eastAsia"/>
                <w:b/>
                <w:bCs/>
                <w:kern w:val="0"/>
                <w:szCs w:val="21"/>
              </w:rPr>
              <w:t>米</w:t>
            </w:r>
            <w:r w:rsidRPr="004878BF">
              <w:rPr>
                <w:rFonts w:ascii="宋体" w:hAnsi="宋体" w:cs="Arial" w:hint="eastAsia"/>
                <w:b/>
                <w:bCs/>
                <w:kern w:val="0"/>
                <w:szCs w:val="21"/>
              </w:rPr>
              <w:t>决赛</w:t>
            </w:r>
          </w:p>
        </w:tc>
        <w:tc>
          <w:tcPr>
            <w:tcW w:w="2120" w:type="dxa"/>
            <w:gridSpan w:val="2"/>
            <w:tcBorders>
              <w:top w:val="nil"/>
              <w:left w:val="nil"/>
              <w:bottom w:val="nil"/>
              <w:right w:val="nil"/>
            </w:tcBorders>
            <w:shd w:val="clear" w:color="000000" w:fill="FFFFFF"/>
            <w:vAlign w:val="center"/>
            <w:hideMark/>
          </w:tcPr>
          <w:p w:rsidR="007A11A9" w:rsidRPr="004878BF" w:rsidRDefault="007A11A9" w:rsidP="00DF34C1">
            <w:pPr>
              <w:widowControl/>
              <w:jc w:val="center"/>
              <w:rPr>
                <w:rFonts w:ascii="宋体" w:hAnsi="宋体" w:cs="Arial"/>
                <w:b/>
                <w:bCs/>
                <w:kern w:val="0"/>
                <w:szCs w:val="21"/>
              </w:rPr>
            </w:pPr>
            <w:r w:rsidRPr="004878BF">
              <w:rPr>
                <w:rFonts w:ascii="宋体" w:hAnsi="宋体" w:cs="Arial" w:hint="eastAsia"/>
                <w:b/>
                <w:bCs/>
                <w:kern w:val="0"/>
                <w:szCs w:val="21"/>
              </w:rPr>
              <w:t>2</w:t>
            </w:r>
            <w:r w:rsidR="00DF34C1" w:rsidRPr="004878BF">
              <w:rPr>
                <w:rFonts w:ascii="宋体" w:hAnsi="宋体" w:cs="Arial" w:hint="eastAsia"/>
                <w:b/>
                <w:bCs/>
                <w:kern w:val="0"/>
                <w:szCs w:val="21"/>
              </w:rPr>
              <w:t>6</w:t>
            </w:r>
            <w:r w:rsidRPr="004878BF">
              <w:rPr>
                <w:rFonts w:ascii="宋体" w:hAnsi="宋体" w:cs="Arial" w:hint="eastAsia"/>
                <w:b/>
                <w:bCs/>
                <w:kern w:val="0"/>
                <w:szCs w:val="21"/>
              </w:rPr>
              <w:t>人4组</w:t>
            </w:r>
          </w:p>
        </w:tc>
        <w:tc>
          <w:tcPr>
            <w:tcW w:w="2120" w:type="dxa"/>
            <w:gridSpan w:val="2"/>
            <w:tcBorders>
              <w:top w:val="nil"/>
              <w:left w:val="nil"/>
              <w:bottom w:val="nil"/>
              <w:right w:val="nil"/>
            </w:tcBorders>
            <w:shd w:val="clear" w:color="000000" w:fill="FFFFFF"/>
            <w:vAlign w:val="center"/>
            <w:hideMark/>
          </w:tcPr>
          <w:p w:rsidR="007A11A9" w:rsidRPr="004878BF" w:rsidRDefault="007A11A9" w:rsidP="007A11A9">
            <w:pPr>
              <w:widowControl/>
              <w:jc w:val="center"/>
              <w:rPr>
                <w:rFonts w:ascii="宋体" w:hAnsi="宋体" w:cs="Arial"/>
                <w:b/>
                <w:bCs/>
                <w:kern w:val="0"/>
                <w:szCs w:val="21"/>
              </w:rPr>
            </w:pPr>
            <w:r w:rsidRPr="004878BF">
              <w:rPr>
                <w:rFonts w:ascii="宋体" w:hAnsi="宋体" w:cs="Arial" w:hint="eastAsia"/>
                <w:b/>
                <w:bCs/>
                <w:kern w:val="0"/>
                <w:szCs w:val="21"/>
              </w:rPr>
              <w:t>时间:14:00</w:t>
            </w:r>
          </w:p>
        </w:tc>
        <w:tc>
          <w:tcPr>
            <w:tcW w:w="1060" w:type="dxa"/>
            <w:tcBorders>
              <w:top w:val="nil"/>
              <w:left w:val="nil"/>
              <w:bottom w:val="nil"/>
              <w:right w:val="nil"/>
            </w:tcBorders>
            <w:shd w:val="clear" w:color="000000" w:fill="FFFFFF"/>
            <w:vAlign w:val="center"/>
            <w:hideMark/>
          </w:tcPr>
          <w:p w:rsidR="007A11A9" w:rsidRPr="001E19F2" w:rsidRDefault="007A11A9" w:rsidP="007A11A9">
            <w:pPr>
              <w:widowControl/>
              <w:jc w:val="center"/>
              <w:rPr>
                <w:rFonts w:ascii="宋体" w:hAnsi="宋体" w:cs="Arial"/>
                <w:b/>
                <w:bCs/>
                <w:kern w:val="0"/>
                <w:sz w:val="24"/>
                <w:szCs w:val="24"/>
              </w:rPr>
            </w:pPr>
          </w:p>
        </w:tc>
      </w:tr>
      <w:tr w:rsidR="007A11A9" w:rsidRPr="001E19F2" w:rsidTr="007A11A9">
        <w:trPr>
          <w:trHeight w:val="360"/>
        </w:trPr>
        <w:tc>
          <w:tcPr>
            <w:tcW w:w="2120" w:type="dxa"/>
            <w:gridSpan w:val="2"/>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DF34C1" w:rsidRPr="001E19F2" w:rsidTr="00847061">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noWrap/>
            <w:hideMark/>
          </w:tcPr>
          <w:p w:rsidR="00DF34C1" w:rsidRPr="001E19F2" w:rsidRDefault="00DF34C1" w:rsidP="00D30D37">
            <w:pPr>
              <w:widowControl/>
              <w:jc w:val="center"/>
              <w:rPr>
                <w:rFonts w:ascii="宋体" w:hAnsi="宋体" w:cs="Arial"/>
                <w:b/>
                <w:bCs/>
                <w:kern w:val="0"/>
                <w:sz w:val="20"/>
                <w:szCs w:val="20"/>
              </w:rPr>
            </w:pPr>
            <w:r w:rsidRPr="001E19F2">
              <w:rPr>
                <w:rFonts w:ascii="宋体" w:hAnsi="宋体" w:cs="Arial" w:hint="eastAsia"/>
                <w:b/>
                <w:bCs/>
                <w:kern w:val="0"/>
                <w:sz w:val="20"/>
                <w:szCs w:val="20"/>
              </w:rPr>
              <w:t>11</w:t>
            </w:r>
            <w:r w:rsidR="00D30D37">
              <w:rPr>
                <w:rFonts w:ascii="宋体" w:hAnsi="宋体" w:cs="Arial" w:hint="eastAsia"/>
                <w:b/>
                <w:bCs/>
                <w:kern w:val="0"/>
                <w:sz w:val="20"/>
                <w:szCs w:val="20"/>
              </w:rPr>
              <w:t>56</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1504</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1854</w:t>
            </w:r>
          </w:p>
        </w:tc>
        <w:tc>
          <w:tcPr>
            <w:tcW w:w="1060" w:type="dxa"/>
            <w:tcBorders>
              <w:top w:val="nil"/>
              <w:left w:val="nil"/>
              <w:bottom w:val="nil"/>
              <w:right w:val="nil"/>
            </w:tcBorders>
            <w:shd w:val="clear" w:color="000000" w:fill="FFFFFF"/>
            <w:hideMark/>
          </w:tcPr>
          <w:p w:rsidR="00DF34C1" w:rsidRPr="001E19F2" w:rsidRDefault="00DF34C1" w:rsidP="00AF26D5">
            <w:pPr>
              <w:widowControl/>
              <w:jc w:val="center"/>
              <w:rPr>
                <w:rFonts w:ascii="宋体" w:hAnsi="宋体" w:cs="Arial"/>
                <w:b/>
                <w:bCs/>
                <w:kern w:val="0"/>
                <w:sz w:val="20"/>
                <w:szCs w:val="20"/>
              </w:rPr>
            </w:pPr>
            <w:r w:rsidRPr="001E19F2">
              <w:rPr>
                <w:rFonts w:ascii="宋体" w:hAnsi="宋体" w:cs="Arial" w:hint="eastAsia"/>
                <w:b/>
                <w:bCs/>
                <w:kern w:val="0"/>
                <w:sz w:val="20"/>
                <w:szCs w:val="20"/>
              </w:rPr>
              <w:t>1024</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1144</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1422</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1330</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DF34C1" w:rsidRPr="001E19F2" w:rsidTr="00847061">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hideMark/>
          </w:tcPr>
          <w:p w:rsidR="00DF34C1" w:rsidRPr="001E19F2" w:rsidRDefault="00DF34C1"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陈雅琪</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赵天润</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任雨桐</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刘宏</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陆香宇</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赵慕瑶</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刘京宇</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DF34C1" w:rsidRPr="001E19F2" w:rsidTr="00847061">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noWrap/>
            <w:hideMark/>
          </w:tcPr>
          <w:p w:rsidR="00DF34C1" w:rsidRPr="001E19F2" w:rsidRDefault="00DF34C1" w:rsidP="00847061">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DF34C1" w:rsidRPr="001E19F2" w:rsidTr="007A11A9">
        <w:trPr>
          <w:trHeight w:val="141"/>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DF34C1" w:rsidRPr="001E19F2" w:rsidTr="007A11A9">
        <w:trPr>
          <w:trHeight w:val="360"/>
        </w:trPr>
        <w:tc>
          <w:tcPr>
            <w:tcW w:w="2120" w:type="dxa"/>
            <w:gridSpan w:val="2"/>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第2组</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DF34C1" w:rsidRPr="001E19F2" w:rsidTr="007A11A9">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lastRenderedPageBreak/>
              <w:t>道次</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DF34C1" w:rsidRPr="001E19F2" w:rsidTr="007A11A9">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auto" w:fill="auto"/>
            <w:noWrap/>
            <w:vAlign w:val="bottom"/>
            <w:hideMark/>
          </w:tcPr>
          <w:p w:rsidR="00DF34C1" w:rsidRPr="001E19F2" w:rsidRDefault="00DF34C1" w:rsidP="007A11A9">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1229</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1616</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1868</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1329</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1443</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1507</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DF34C1" w:rsidRPr="001E19F2" w:rsidTr="007A11A9">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auto" w:fill="auto"/>
            <w:noWrap/>
            <w:vAlign w:val="bottom"/>
            <w:hideMark/>
          </w:tcPr>
          <w:p w:rsidR="00DF34C1" w:rsidRPr="001E19F2" w:rsidRDefault="00DF34C1" w:rsidP="007A11A9">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姚知乐</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邵庆</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罗奇华</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张晨阳</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古丽仙</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王思</w:t>
            </w:r>
            <w:proofErr w:type="gramStart"/>
            <w:r w:rsidRPr="001E19F2">
              <w:rPr>
                <w:rFonts w:ascii="宋体" w:hAnsi="宋体" w:cs="Arial" w:hint="eastAsia"/>
                <w:b/>
                <w:bCs/>
                <w:kern w:val="0"/>
                <w:sz w:val="20"/>
                <w:szCs w:val="20"/>
              </w:rPr>
              <w:t>思</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DF34C1" w:rsidRPr="001E19F2" w:rsidTr="007A11A9">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auto" w:fill="auto"/>
            <w:noWrap/>
            <w:vAlign w:val="bottom"/>
            <w:hideMark/>
          </w:tcPr>
          <w:p w:rsidR="00DF34C1" w:rsidRPr="001E19F2" w:rsidRDefault="00DF34C1" w:rsidP="007A11A9">
            <w:pPr>
              <w:widowControl/>
              <w:jc w:val="center"/>
              <w:rPr>
                <w:rFonts w:ascii="Arial" w:hAnsi="Arial" w:cs="Arial"/>
                <w:kern w:val="0"/>
                <w:sz w:val="20"/>
                <w:szCs w:val="20"/>
              </w:rPr>
            </w:pP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DF34C1" w:rsidRPr="001E19F2" w:rsidTr="007A11A9">
        <w:trPr>
          <w:trHeight w:val="141"/>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DF34C1" w:rsidRPr="001E19F2" w:rsidTr="007A11A9">
        <w:trPr>
          <w:trHeight w:val="360"/>
        </w:trPr>
        <w:tc>
          <w:tcPr>
            <w:tcW w:w="2120" w:type="dxa"/>
            <w:gridSpan w:val="2"/>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第3组</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DF34C1" w:rsidRPr="001E19F2" w:rsidTr="007A11A9">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DF34C1" w:rsidRPr="001E19F2" w:rsidTr="007A11A9">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1231</w:t>
            </w:r>
          </w:p>
        </w:tc>
        <w:tc>
          <w:tcPr>
            <w:tcW w:w="1060" w:type="dxa"/>
            <w:tcBorders>
              <w:top w:val="nil"/>
              <w:left w:val="nil"/>
              <w:bottom w:val="nil"/>
              <w:right w:val="nil"/>
            </w:tcBorders>
            <w:shd w:val="clear" w:color="000000" w:fill="FFFFFF"/>
            <w:hideMark/>
          </w:tcPr>
          <w:p w:rsidR="00DF34C1" w:rsidRPr="001E19F2" w:rsidRDefault="004C28CD" w:rsidP="007A11A9">
            <w:pPr>
              <w:widowControl/>
              <w:jc w:val="center"/>
              <w:rPr>
                <w:rFonts w:ascii="宋体" w:hAnsi="宋体" w:cs="Arial"/>
                <w:b/>
                <w:bCs/>
                <w:kern w:val="0"/>
                <w:sz w:val="20"/>
                <w:szCs w:val="20"/>
              </w:rPr>
            </w:pPr>
            <w:r>
              <w:rPr>
                <w:rFonts w:ascii="宋体" w:hAnsi="宋体" w:cs="Arial" w:hint="eastAsia"/>
                <w:b/>
                <w:bCs/>
                <w:kern w:val="0"/>
                <w:sz w:val="20"/>
                <w:szCs w:val="20"/>
              </w:rPr>
              <w:t>1709</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Pr>
                <w:rFonts w:ascii="宋体" w:hAnsi="宋体" w:cs="Arial" w:hint="eastAsia"/>
                <w:b/>
                <w:bCs/>
                <w:kern w:val="0"/>
                <w:sz w:val="20"/>
                <w:szCs w:val="20"/>
              </w:rPr>
              <w:t>1427</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1804</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1705</w:t>
            </w:r>
          </w:p>
        </w:tc>
        <w:tc>
          <w:tcPr>
            <w:tcW w:w="1060" w:type="dxa"/>
            <w:tcBorders>
              <w:top w:val="nil"/>
              <w:left w:val="nil"/>
              <w:bottom w:val="nil"/>
              <w:right w:val="nil"/>
            </w:tcBorders>
            <w:shd w:val="clear" w:color="000000" w:fill="FFFFFF"/>
            <w:hideMark/>
          </w:tcPr>
          <w:p w:rsidR="00DF34C1" w:rsidRPr="001E19F2" w:rsidRDefault="00DF34C1" w:rsidP="00D30D37">
            <w:pPr>
              <w:widowControl/>
              <w:jc w:val="center"/>
              <w:rPr>
                <w:rFonts w:ascii="宋体" w:hAnsi="宋体" w:cs="Arial"/>
                <w:b/>
                <w:bCs/>
                <w:kern w:val="0"/>
                <w:sz w:val="20"/>
                <w:szCs w:val="20"/>
              </w:rPr>
            </w:pPr>
            <w:r w:rsidRPr="001E19F2">
              <w:rPr>
                <w:rFonts w:ascii="宋体" w:hAnsi="宋体" w:cs="Arial" w:hint="eastAsia"/>
                <w:b/>
                <w:bCs/>
                <w:kern w:val="0"/>
                <w:sz w:val="20"/>
                <w:szCs w:val="20"/>
              </w:rPr>
              <w:t>11</w:t>
            </w:r>
            <w:r w:rsidR="00D30D37">
              <w:rPr>
                <w:rFonts w:ascii="宋体" w:hAnsi="宋体" w:cs="Arial" w:hint="eastAsia"/>
                <w:b/>
                <w:bCs/>
                <w:kern w:val="0"/>
                <w:sz w:val="20"/>
                <w:szCs w:val="20"/>
              </w:rPr>
              <w:t>55</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1027</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DF34C1" w:rsidRPr="001E19F2" w:rsidTr="007A11A9">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王能</w:t>
            </w:r>
          </w:p>
        </w:tc>
        <w:tc>
          <w:tcPr>
            <w:tcW w:w="1060" w:type="dxa"/>
            <w:tcBorders>
              <w:top w:val="nil"/>
              <w:left w:val="nil"/>
              <w:bottom w:val="nil"/>
              <w:right w:val="nil"/>
            </w:tcBorders>
            <w:shd w:val="clear" w:color="000000" w:fill="FFFFFF"/>
            <w:hideMark/>
          </w:tcPr>
          <w:p w:rsidR="00DF34C1" w:rsidRPr="001E19F2" w:rsidRDefault="004C28CD" w:rsidP="004C28CD">
            <w:pPr>
              <w:widowControl/>
              <w:jc w:val="center"/>
              <w:rPr>
                <w:rFonts w:ascii="宋体" w:hAnsi="宋体" w:cs="Arial"/>
                <w:b/>
                <w:bCs/>
                <w:kern w:val="0"/>
                <w:sz w:val="20"/>
                <w:szCs w:val="20"/>
              </w:rPr>
            </w:pPr>
            <w:proofErr w:type="gramStart"/>
            <w:r>
              <w:rPr>
                <w:rFonts w:ascii="宋体" w:hAnsi="宋体" w:cs="Arial"/>
                <w:b/>
                <w:bCs/>
                <w:kern w:val="0"/>
                <w:sz w:val="20"/>
                <w:szCs w:val="20"/>
              </w:rPr>
              <w:t>韩菲</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Pr>
                <w:rFonts w:ascii="宋体" w:hAnsi="宋体" w:cs="Arial"/>
                <w:b/>
                <w:bCs/>
                <w:kern w:val="0"/>
                <w:sz w:val="20"/>
                <w:szCs w:val="20"/>
              </w:rPr>
              <w:t>魏楠</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程雨</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肖茗月</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叶丹</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杨柔锦</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DF34C1" w:rsidRPr="001E19F2" w:rsidTr="007A11A9">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Pr>
                <w:rFonts w:ascii="宋体" w:hAnsi="宋体" w:cs="Arial"/>
                <w:b/>
                <w:bCs/>
                <w:kern w:val="0"/>
                <w:sz w:val="20"/>
                <w:szCs w:val="20"/>
              </w:rPr>
              <w:t>经济</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DF34C1" w:rsidRPr="001E19F2" w:rsidTr="007A11A9">
        <w:trPr>
          <w:trHeight w:val="141"/>
        </w:trPr>
        <w:tc>
          <w:tcPr>
            <w:tcW w:w="1060" w:type="dxa"/>
            <w:tcBorders>
              <w:top w:val="nil"/>
              <w:left w:val="nil"/>
              <w:bottom w:val="nil"/>
              <w:right w:val="nil"/>
            </w:tcBorders>
            <w:shd w:val="clear" w:color="000000" w:fill="FFFFFF"/>
            <w:hideMark/>
          </w:tcPr>
          <w:p w:rsidR="00DF34C1"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p w:rsidR="00780BD0" w:rsidRPr="001E19F2" w:rsidRDefault="00780BD0" w:rsidP="007A11A9">
            <w:pPr>
              <w:widowControl/>
              <w:jc w:val="center"/>
              <w:rPr>
                <w:rFonts w:ascii="宋体" w:hAnsi="宋体" w:cs="Arial"/>
                <w:b/>
                <w:bCs/>
                <w:kern w:val="0"/>
                <w:sz w:val="24"/>
                <w:szCs w:val="24"/>
              </w:rPr>
            </w:pP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DF34C1" w:rsidRPr="001E19F2" w:rsidTr="007A11A9">
        <w:trPr>
          <w:trHeight w:val="360"/>
        </w:trPr>
        <w:tc>
          <w:tcPr>
            <w:tcW w:w="2120" w:type="dxa"/>
            <w:gridSpan w:val="2"/>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第4组</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DF34C1" w:rsidRPr="001E19F2" w:rsidTr="007A11A9">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道次</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proofErr w:type="gramStart"/>
            <w:r w:rsidRPr="001E19F2">
              <w:rPr>
                <w:rFonts w:ascii="宋体" w:hAnsi="宋体" w:cs="Arial" w:hint="eastAsia"/>
                <w:b/>
                <w:bCs/>
                <w:kern w:val="0"/>
                <w:sz w:val="24"/>
                <w:szCs w:val="24"/>
              </w:rPr>
              <w:t>一</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二</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三</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四</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五</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六</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七</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八</w:t>
            </w:r>
          </w:p>
        </w:tc>
      </w:tr>
      <w:tr w:rsidR="00DF34C1" w:rsidRPr="001E19F2" w:rsidTr="007A11A9">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1230</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1022</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1704</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1506</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1327</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1620</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DF34C1" w:rsidRPr="001E19F2" w:rsidTr="007A11A9">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星</w:t>
            </w:r>
            <w:proofErr w:type="gramStart"/>
            <w:r w:rsidRPr="001E19F2">
              <w:rPr>
                <w:rFonts w:ascii="宋体" w:hAnsi="宋体" w:cs="Arial" w:hint="eastAsia"/>
                <w:b/>
                <w:bCs/>
                <w:kern w:val="0"/>
                <w:sz w:val="20"/>
                <w:szCs w:val="20"/>
              </w:rPr>
              <w:t>啟</w:t>
            </w:r>
            <w:proofErr w:type="gramEnd"/>
            <w:r w:rsidRPr="001E19F2">
              <w:rPr>
                <w:rFonts w:ascii="宋体" w:hAnsi="宋体" w:cs="Arial" w:hint="eastAsia"/>
                <w:b/>
                <w:bCs/>
                <w:kern w:val="0"/>
                <w:sz w:val="20"/>
                <w:szCs w:val="20"/>
              </w:rPr>
              <w:t>羽</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李成扬</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梁雅阁</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黄日祯</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甄婕琪</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张欣丽</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DF34C1" w:rsidRPr="001E19F2" w:rsidTr="007A11A9">
        <w:trPr>
          <w:trHeight w:val="360"/>
        </w:trPr>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DF34C1" w:rsidRPr="001E19F2" w:rsidRDefault="00DF34C1"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bl>
    <w:p w:rsidR="007A11A9" w:rsidRPr="001E19F2" w:rsidRDefault="007A11A9" w:rsidP="00CE7AAF">
      <w:pPr>
        <w:pStyle w:val="a8"/>
        <w:ind w:left="360" w:firstLineChars="0" w:firstLine="0"/>
        <w:rPr>
          <w:sz w:val="28"/>
          <w:szCs w:val="28"/>
        </w:rPr>
      </w:pPr>
    </w:p>
    <w:p w:rsidR="00780BD0" w:rsidRPr="004878BF" w:rsidRDefault="007A11A9" w:rsidP="007A11A9">
      <w:pPr>
        <w:rPr>
          <w:b/>
          <w:szCs w:val="21"/>
        </w:rPr>
      </w:pPr>
      <w:r w:rsidRPr="004878BF">
        <w:rPr>
          <w:rFonts w:hint="eastAsia"/>
          <w:b/>
          <w:szCs w:val="21"/>
        </w:rPr>
        <w:t>5</w:t>
      </w:r>
      <w:r w:rsidRPr="004878BF">
        <w:rPr>
          <w:rFonts w:hint="eastAsia"/>
          <w:b/>
          <w:szCs w:val="21"/>
        </w:rPr>
        <w:t>、</w:t>
      </w:r>
      <w:r w:rsidRPr="004878BF">
        <w:rPr>
          <w:rFonts w:hint="eastAsia"/>
          <w:b/>
          <w:szCs w:val="21"/>
        </w:rPr>
        <w:t xml:space="preserve">  </w:t>
      </w:r>
      <w:r w:rsidRPr="004878BF">
        <w:rPr>
          <w:rFonts w:hint="eastAsia"/>
          <w:b/>
          <w:szCs w:val="21"/>
        </w:rPr>
        <w:t>女子</w:t>
      </w:r>
      <w:r w:rsidRPr="004878BF">
        <w:rPr>
          <w:rFonts w:hint="eastAsia"/>
          <w:b/>
          <w:szCs w:val="21"/>
        </w:rPr>
        <w:t>4</w:t>
      </w:r>
      <w:r w:rsidRPr="004878BF">
        <w:rPr>
          <w:rFonts w:hint="eastAsia"/>
          <w:b/>
          <w:szCs w:val="21"/>
        </w:rPr>
        <w:t>×</w:t>
      </w:r>
      <w:r w:rsidRPr="004878BF">
        <w:rPr>
          <w:rFonts w:hint="eastAsia"/>
          <w:b/>
          <w:szCs w:val="21"/>
        </w:rPr>
        <w:t>400</w:t>
      </w:r>
      <w:r w:rsidR="001148C6">
        <w:rPr>
          <w:rFonts w:hint="eastAsia"/>
          <w:b/>
          <w:szCs w:val="21"/>
        </w:rPr>
        <w:t>米</w:t>
      </w:r>
      <w:r w:rsidRPr="004878BF">
        <w:rPr>
          <w:rFonts w:hint="eastAsia"/>
          <w:b/>
          <w:szCs w:val="21"/>
        </w:rPr>
        <w:t>决赛</w:t>
      </w:r>
      <w:r w:rsidRPr="004878BF">
        <w:rPr>
          <w:rFonts w:hint="eastAsia"/>
          <w:b/>
          <w:szCs w:val="21"/>
        </w:rPr>
        <w:t xml:space="preserve">     </w:t>
      </w:r>
      <w:r w:rsidR="004878BF">
        <w:rPr>
          <w:rFonts w:hint="eastAsia"/>
          <w:b/>
          <w:szCs w:val="21"/>
        </w:rPr>
        <w:t xml:space="preserve">       </w:t>
      </w:r>
      <w:r w:rsidRPr="004878BF">
        <w:rPr>
          <w:rFonts w:hint="eastAsia"/>
          <w:b/>
          <w:szCs w:val="21"/>
        </w:rPr>
        <w:t xml:space="preserve">  </w:t>
      </w:r>
      <w:r w:rsidR="001F3D71" w:rsidRPr="004878BF">
        <w:rPr>
          <w:rFonts w:hint="eastAsia"/>
          <w:b/>
          <w:szCs w:val="21"/>
        </w:rPr>
        <w:t>7</w:t>
      </w:r>
      <w:r w:rsidRPr="004878BF">
        <w:rPr>
          <w:rFonts w:hint="eastAsia"/>
          <w:b/>
          <w:szCs w:val="21"/>
        </w:rPr>
        <w:t>队</w:t>
      </w:r>
      <w:r w:rsidR="001F3D71" w:rsidRPr="004878BF">
        <w:rPr>
          <w:rFonts w:hint="eastAsia"/>
          <w:b/>
          <w:szCs w:val="21"/>
        </w:rPr>
        <w:t>1</w:t>
      </w:r>
      <w:r w:rsidRPr="004878BF">
        <w:rPr>
          <w:rFonts w:hint="eastAsia"/>
          <w:b/>
          <w:szCs w:val="21"/>
        </w:rPr>
        <w:t>组</w:t>
      </w:r>
      <w:r w:rsidRPr="004878BF">
        <w:rPr>
          <w:rFonts w:hint="eastAsia"/>
          <w:b/>
          <w:szCs w:val="21"/>
        </w:rPr>
        <w:t xml:space="preserve">              </w:t>
      </w:r>
      <w:r w:rsidR="004878BF">
        <w:rPr>
          <w:rFonts w:hint="eastAsia"/>
          <w:b/>
          <w:szCs w:val="21"/>
        </w:rPr>
        <w:t xml:space="preserve"> </w:t>
      </w:r>
      <w:r w:rsidRPr="004878BF">
        <w:rPr>
          <w:rFonts w:hint="eastAsia"/>
          <w:b/>
          <w:szCs w:val="21"/>
        </w:rPr>
        <w:t>时间：</w:t>
      </w:r>
      <w:r w:rsidRPr="004878BF">
        <w:rPr>
          <w:rFonts w:hint="eastAsia"/>
          <w:b/>
          <w:szCs w:val="21"/>
        </w:rPr>
        <w:t>14:40</w:t>
      </w:r>
    </w:p>
    <w:p w:rsidR="00780BD0" w:rsidRPr="00780BD0" w:rsidRDefault="00780BD0" w:rsidP="007A11A9">
      <w:pPr>
        <w:rPr>
          <w:b/>
          <w:sz w:val="24"/>
          <w:szCs w:val="24"/>
        </w:rPr>
      </w:pPr>
    </w:p>
    <w:tbl>
      <w:tblPr>
        <w:tblW w:w="9360" w:type="dxa"/>
        <w:tblInd w:w="95" w:type="dxa"/>
        <w:tblLook w:val="04A0"/>
      </w:tblPr>
      <w:tblGrid>
        <w:gridCol w:w="1040"/>
        <w:gridCol w:w="1040"/>
        <w:gridCol w:w="1040"/>
        <w:gridCol w:w="1040"/>
        <w:gridCol w:w="1040"/>
        <w:gridCol w:w="1040"/>
        <w:gridCol w:w="1040"/>
        <w:gridCol w:w="1040"/>
        <w:gridCol w:w="1040"/>
      </w:tblGrid>
      <w:tr w:rsidR="00780BD0" w:rsidRPr="00E3064E" w:rsidTr="00847061">
        <w:trPr>
          <w:trHeight w:val="360"/>
        </w:trPr>
        <w:tc>
          <w:tcPr>
            <w:tcW w:w="2080" w:type="dxa"/>
            <w:gridSpan w:val="2"/>
            <w:tcBorders>
              <w:top w:val="nil"/>
              <w:left w:val="nil"/>
              <w:bottom w:val="nil"/>
              <w:right w:val="nil"/>
            </w:tcBorders>
            <w:shd w:val="clear" w:color="000000" w:fill="FFFFFF"/>
            <w:hideMark/>
          </w:tcPr>
          <w:p w:rsidR="00780BD0" w:rsidRPr="00E3064E" w:rsidRDefault="00780BD0" w:rsidP="00847061">
            <w:pPr>
              <w:widowControl/>
              <w:jc w:val="left"/>
              <w:rPr>
                <w:rFonts w:ascii="宋体" w:hAnsi="宋体" w:cs="Arial"/>
                <w:b/>
                <w:bCs/>
                <w:color w:val="000000"/>
                <w:kern w:val="0"/>
                <w:sz w:val="20"/>
                <w:szCs w:val="20"/>
              </w:rPr>
            </w:pPr>
            <w:r w:rsidRPr="00E3064E">
              <w:rPr>
                <w:rFonts w:ascii="宋体" w:hAnsi="宋体" w:cs="Arial" w:hint="eastAsia"/>
                <w:b/>
                <w:bCs/>
                <w:color w:val="000000"/>
                <w:kern w:val="0"/>
                <w:sz w:val="20"/>
                <w:szCs w:val="20"/>
              </w:rPr>
              <w:t>第1组</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r>
      <w:tr w:rsidR="00780BD0" w:rsidRPr="00E3064E" w:rsidTr="00847061">
        <w:trPr>
          <w:trHeight w:val="360"/>
        </w:trPr>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道次</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proofErr w:type="gramStart"/>
            <w:r w:rsidRPr="00E3064E">
              <w:rPr>
                <w:rFonts w:ascii="宋体" w:hAnsi="宋体" w:cs="Arial" w:hint="eastAsia"/>
                <w:b/>
                <w:bCs/>
                <w:color w:val="000000"/>
                <w:kern w:val="0"/>
                <w:sz w:val="24"/>
                <w:szCs w:val="24"/>
              </w:rPr>
              <w:t>一</w:t>
            </w:r>
            <w:proofErr w:type="gramEnd"/>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二</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三</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四</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五</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六</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七</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八</w:t>
            </w:r>
          </w:p>
        </w:tc>
      </w:tr>
      <w:tr w:rsidR="00780BD0" w:rsidRPr="00E3064E" w:rsidTr="00847061">
        <w:trPr>
          <w:trHeight w:val="360"/>
        </w:trPr>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学院</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r w:rsidRPr="00E3064E">
              <w:rPr>
                <w:rFonts w:ascii="宋体" w:hAnsi="宋体" w:cs="Arial" w:hint="eastAsia"/>
                <w:b/>
                <w:bCs/>
                <w:color w:val="000000"/>
                <w:kern w:val="0"/>
                <w:sz w:val="20"/>
                <w:szCs w:val="20"/>
              </w:rPr>
              <w:t xml:space="preserve">　经济</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proofErr w:type="gramStart"/>
            <w:r w:rsidRPr="00E3064E">
              <w:rPr>
                <w:rFonts w:ascii="宋体" w:hAnsi="宋体" w:cs="Arial" w:hint="eastAsia"/>
                <w:b/>
                <w:bCs/>
                <w:color w:val="000000"/>
                <w:kern w:val="0"/>
                <w:sz w:val="20"/>
                <w:szCs w:val="20"/>
              </w:rPr>
              <w:t>计信</w:t>
            </w:r>
            <w:proofErr w:type="gramEnd"/>
          </w:p>
        </w:tc>
        <w:tc>
          <w:tcPr>
            <w:tcW w:w="1040" w:type="dxa"/>
            <w:tcBorders>
              <w:top w:val="nil"/>
              <w:left w:val="nil"/>
              <w:bottom w:val="nil"/>
              <w:right w:val="nil"/>
            </w:tcBorders>
            <w:shd w:val="clear" w:color="000000" w:fill="FFFFFF"/>
            <w:hideMark/>
          </w:tcPr>
          <w:p w:rsidR="00780BD0" w:rsidRPr="00E3064E" w:rsidRDefault="00637CC1" w:rsidP="00847061">
            <w:pPr>
              <w:widowControl/>
              <w:jc w:val="center"/>
              <w:rPr>
                <w:rFonts w:ascii="宋体" w:hAnsi="宋体" w:cs="Arial"/>
                <w:b/>
                <w:bCs/>
                <w:color w:val="000000"/>
                <w:kern w:val="0"/>
                <w:sz w:val="20"/>
                <w:szCs w:val="20"/>
              </w:rPr>
            </w:pPr>
            <w:r>
              <w:rPr>
                <w:rFonts w:ascii="宋体" w:hAnsi="宋体" w:cs="Arial" w:hint="eastAsia"/>
                <w:b/>
                <w:bCs/>
                <w:color w:val="000000"/>
                <w:kern w:val="0"/>
                <w:sz w:val="20"/>
                <w:szCs w:val="20"/>
              </w:rPr>
              <w:t>商</w:t>
            </w:r>
            <w:r w:rsidR="00780BD0" w:rsidRPr="00E3064E">
              <w:rPr>
                <w:rFonts w:ascii="宋体" w:hAnsi="宋体" w:cs="Arial" w:hint="eastAsia"/>
                <w:b/>
                <w:bCs/>
                <w:color w:val="000000"/>
                <w:kern w:val="0"/>
                <w:sz w:val="20"/>
                <w:szCs w:val="20"/>
              </w:rPr>
              <w:t>院</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r w:rsidRPr="00E3064E">
              <w:rPr>
                <w:rFonts w:ascii="宋体" w:hAnsi="宋体" w:cs="Arial" w:hint="eastAsia"/>
                <w:b/>
                <w:bCs/>
                <w:color w:val="000000"/>
                <w:kern w:val="0"/>
                <w:sz w:val="20"/>
                <w:szCs w:val="20"/>
              </w:rPr>
              <w:t>外语</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r w:rsidRPr="00E3064E">
              <w:rPr>
                <w:rFonts w:ascii="宋体" w:hAnsi="宋体" w:cs="Arial" w:hint="eastAsia"/>
                <w:b/>
                <w:bCs/>
                <w:color w:val="000000"/>
                <w:kern w:val="0"/>
                <w:sz w:val="20"/>
                <w:szCs w:val="20"/>
              </w:rPr>
              <w:t>食品</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proofErr w:type="gramStart"/>
            <w:r w:rsidRPr="00E3064E">
              <w:rPr>
                <w:rFonts w:ascii="宋体" w:hAnsi="宋体" w:cs="Arial" w:hint="eastAsia"/>
                <w:b/>
                <w:bCs/>
                <w:color w:val="000000"/>
                <w:kern w:val="0"/>
                <w:sz w:val="20"/>
                <w:szCs w:val="20"/>
              </w:rPr>
              <w:t>艺传</w:t>
            </w:r>
            <w:proofErr w:type="gramEnd"/>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r w:rsidRPr="00E3064E">
              <w:rPr>
                <w:rFonts w:ascii="宋体" w:hAnsi="宋体" w:cs="Arial" w:hint="eastAsia"/>
                <w:b/>
                <w:bCs/>
                <w:color w:val="000000"/>
                <w:kern w:val="0"/>
                <w:sz w:val="20"/>
                <w:szCs w:val="20"/>
              </w:rPr>
              <w:t xml:space="preserve">　</w:t>
            </w:r>
            <w:proofErr w:type="gramStart"/>
            <w:r w:rsidRPr="00E3064E">
              <w:rPr>
                <w:rFonts w:ascii="宋体" w:hAnsi="宋体" w:cs="Arial" w:hint="eastAsia"/>
                <w:b/>
                <w:bCs/>
                <w:color w:val="000000"/>
                <w:kern w:val="0"/>
                <w:sz w:val="20"/>
                <w:szCs w:val="20"/>
              </w:rPr>
              <w:t>材机</w:t>
            </w:r>
            <w:proofErr w:type="gramEnd"/>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r w:rsidRPr="00E3064E">
              <w:rPr>
                <w:rFonts w:ascii="宋体" w:hAnsi="宋体" w:cs="Arial" w:hint="eastAsia"/>
                <w:b/>
                <w:bCs/>
                <w:color w:val="000000"/>
                <w:kern w:val="0"/>
                <w:sz w:val="20"/>
                <w:szCs w:val="20"/>
              </w:rPr>
              <w:t xml:space="preserve">　</w:t>
            </w:r>
          </w:p>
        </w:tc>
      </w:tr>
    </w:tbl>
    <w:p w:rsidR="007A11A9" w:rsidRPr="00780BD0" w:rsidRDefault="007A11A9" w:rsidP="007A11A9">
      <w:pPr>
        <w:rPr>
          <w:b/>
          <w:sz w:val="24"/>
          <w:szCs w:val="24"/>
        </w:rPr>
      </w:pPr>
    </w:p>
    <w:p w:rsidR="007A11A9" w:rsidRPr="004878BF" w:rsidRDefault="007A11A9" w:rsidP="007A11A9">
      <w:pPr>
        <w:rPr>
          <w:b/>
          <w:szCs w:val="21"/>
        </w:rPr>
      </w:pPr>
      <w:r w:rsidRPr="004878BF">
        <w:rPr>
          <w:rFonts w:hint="eastAsia"/>
          <w:b/>
          <w:szCs w:val="21"/>
        </w:rPr>
        <w:t>6</w:t>
      </w:r>
      <w:r w:rsidRPr="004878BF">
        <w:rPr>
          <w:rFonts w:hint="eastAsia"/>
          <w:b/>
          <w:szCs w:val="21"/>
        </w:rPr>
        <w:t>、</w:t>
      </w:r>
      <w:r w:rsidRPr="004878BF">
        <w:rPr>
          <w:rFonts w:hint="eastAsia"/>
          <w:b/>
          <w:szCs w:val="21"/>
        </w:rPr>
        <w:t xml:space="preserve"> </w:t>
      </w:r>
      <w:r w:rsidRPr="004878BF">
        <w:rPr>
          <w:b/>
          <w:szCs w:val="21"/>
        </w:rPr>
        <w:t xml:space="preserve"> </w:t>
      </w:r>
      <w:r w:rsidRPr="004878BF">
        <w:rPr>
          <w:rFonts w:hint="eastAsia"/>
          <w:b/>
          <w:szCs w:val="21"/>
        </w:rPr>
        <w:t>男子</w:t>
      </w:r>
      <w:r w:rsidRPr="004878BF">
        <w:rPr>
          <w:rFonts w:hint="eastAsia"/>
          <w:b/>
          <w:szCs w:val="21"/>
        </w:rPr>
        <w:t>4</w:t>
      </w:r>
      <w:r w:rsidRPr="004878BF">
        <w:rPr>
          <w:rFonts w:hint="eastAsia"/>
          <w:b/>
          <w:szCs w:val="21"/>
        </w:rPr>
        <w:t>×</w:t>
      </w:r>
      <w:r w:rsidRPr="004878BF">
        <w:rPr>
          <w:rFonts w:hint="eastAsia"/>
          <w:b/>
          <w:szCs w:val="21"/>
        </w:rPr>
        <w:t>400</w:t>
      </w:r>
      <w:r w:rsidR="001148C6">
        <w:rPr>
          <w:rFonts w:hint="eastAsia"/>
          <w:b/>
          <w:szCs w:val="21"/>
        </w:rPr>
        <w:t>米</w:t>
      </w:r>
      <w:r w:rsidRPr="004878BF">
        <w:rPr>
          <w:rFonts w:hint="eastAsia"/>
          <w:b/>
          <w:szCs w:val="21"/>
        </w:rPr>
        <w:t>决赛</w:t>
      </w:r>
      <w:r w:rsidRPr="004878BF">
        <w:rPr>
          <w:rFonts w:hint="eastAsia"/>
          <w:b/>
          <w:szCs w:val="21"/>
        </w:rPr>
        <w:t xml:space="preserve">       </w:t>
      </w:r>
      <w:r w:rsidR="004878BF">
        <w:rPr>
          <w:rFonts w:hint="eastAsia"/>
          <w:b/>
          <w:szCs w:val="21"/>
        </w:rPr>
        <w:t xml:space="preserve">       </w:t>
      </w:r>
      <w:r w:rsidR="00780BD0" w:rsidRPr="004878BF">
        <w:rPr>
          <w:rFonts w:hint="eastAsia"/>
          <w:b/>
          <w:szCs w:val="21"/>
        </w:rPr>
        <w:t>7</w:t>
      </w:r>
      <w:r w:rsidRPr="004878BF">
        <w:rPr>
          <w:rFonts w:hint="eastAsia"/>
          <w:b/>
          <w:szCs w:val="21"/>
        </w:rPr>
        <w:t>队</w:t>
      </w:r>
      <w:r w:rsidR="001F3D71" w:rsidRPr="004878BF">
        <w:rPr>
          <w:rFonts w:hint="eastAsia"/>
          <w:b/>
          <w:szCs w:val="21"/>
        </w:rPr>
        <w:t>1</w:t>
      </w:r>
      <w:r w:rsidRPr="004878BF">
        <w:rPr>
          <w:rFonts w:hint="eastAsia"/>
          <w:b/>
          <w:szCs w:val="21"/>
        </w:rPr>
        <w:t>组</w:t>
      </w:r>
      <w:r w:rsidRPr="004878BF">
        <w:rPr>
          <w:rFonts w:hint="eastAsia"/>
          <w:b/>
          <w:szCs w:val="21"/>
        </w:rPr>
        <w:t xml:space="preserve">               </w:t>
      </w:r>
      <w:r w:rsidRPr="004878BF">
        <w:rPr>
          <w:rFonts w:hint="eastAsia"/>
          <w:b/>
          <w:szCs w:val="21"/>
        </w:rPr>
        <w:t>时间：</w:t>
      </w:r>
      <w:r w:rsidR="0010502D" w:rsidRPr="004878BF">
        <w:rPr>
          <w:rFonts w:hint="eastAsia"/>
          <w:b/>
          <w:szCs w:val="21"/>
        </w:rPr>
        <w:t>14:50</w:t>
      </w:r>
    </w:p>
    <w:tbl>
      <w:tblPr>
        <w:tblW w:w="9360" w:type="dxa"/>
        <w:tblInd w:w="95" w:type="dxa"/>
        <w:tblLook w:val="04A0"/>
      </w:tblPr>
      <w:tblGrid>
        <w:gridCol w:w="1040"/>
        <w:gridCol w:w="1040"/>
        <w:gridCol w:w="1040"/>
        <w:gridCol w:w="1040"/>
        <w:gridCol w:w="1040"/>
        <w:gridCol w:w="1040"/>
        <w:gridCol w:w="1040"/>
        <w:gridCol w:w="1040"/>
        <w:gridCol w:w="1040"/>
      </w:tblGrid>
      <w:tr w:rsidR="00780BD0" w:rsidRPr="00E3064E" w:rsidTr="00847061">
        <w:trPr>
          <w:trHeight w:val="360"/>
        </w:trPr>
        <w:tc>
          <w:tcPr>
            <w:tcW w:w="2080" w:type="dxa"/>
            <w:gridSpan w:val="2"/>
            <w:tcBorders>
              <w:top w:val="nil"/>
              <w:left w:val="nil"/>
              <w:bottom w:val="nil"/>
              <w:right w:val="nil"/>
            </w:tcBorders>
            <w:shd w:val="clear" w:color="000000" w:fill="FFFFFF"/>
            <w:hideMark/>
          </w:tcPr>
          <w:p w:rsidR="00780BD0" w:rsidRPr="00E3064E" w:rsidRDefault="00780BD0" w:rsidP="00847061">
            <w:pPr>
              <w:widowControl/>
              <w:jc w:val="left"/>
              <w:rPr>
                <w:rFonts w:ascii="宋体" w:hAnsi="宋体" w:cs="Arial"/>
                <w:b/>
                <w:bCs/>
                <w:color w:val="000000"/>
                <w:kern w:val="0"/>
                <w:sz w:val="20"/>
                <w:szCs w:val="20"/>
              </w:rPr>
            </w:pPr>
            <w:r w:rsidRPr="00E3064E">
              <w:rPr>
                <w:rFonts w:ascii="宋体" w:hAnsi="宋体" w:cs="Arial" w:hint="eastAsia"/>
                <w:b/>
                <w:bCs/>
                <w:color w:val="000000"/>
                <w:kern w:val="0"/>
                <w:sz w:val="20"/>
                <w:szCs w:val="20"/>
              </w:rPr>
              <w:t>第1组</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 xml:space="preserve">　</w:t>
            </w:r>
          </w:p>
        </w:tc>
      </w:tr>
      <w:tr w:rsidR="00780BD0" w:rsidRPr="00E3064E" w:rsidTr="00847061">
        <w:trPr>
          <w:trHeight w:val="360"/>
        </w:trPr>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道次</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proofErr w:type="gramStart"/>
            <w:r w:rsidRPr="00E3064E">
              <w:rPr>
                <w:rFonts w:ascii="宋体" w:hAnsi="宋体" w:cs="Arial" w:hint="eastAsia"/>
                <w:b/>
                <w:bCs/>
                <w:color w:val="000000"/>
                <w:kern w:val="0"/>
                <w:sz w:val="24"/>
                <w:szCs w:val="24"/>
              </w:rPr>
              <w:t>一</w:t>
            </w:r>
            <w:proofErr w:type="gramEnd"/>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二</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三</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四</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五</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六</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七</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八</w:t>
            </w:r>
          </w:p>
        </w:tc>
      </w:tr>
      <w:tr w:rsidR="00780BD0" w:rsidRPr="00E3064E" w:rsidTr="00847061">
        <w:trPr>
          <w:trHeight w:val="360"/>
        </w:trPr>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4"/>
                <w:szCs w:val="24"/>
              </w:rPr>
            </w:pPr>
            <w:r w:rsidRPr="00E3064E">
              <w:rPr>
                <w:rFonts w:ascii="宋体" w:hAnsi="宋体" w:cs="Arial" w:hint="eastAsia"/>
                <w:b/>
                <w:bCs/>
                <w:color w:val="000000"/>
                <w:kern w:val="0"/>
                <w:sz w:val="24"/>
                <w:szCs w:val="24"/>
              </w:rPr>
              <w:t>学院</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r w:rsidRPr="00E3064E">
              <w:rPr>
                <w:rFonts w:ascii="宋体" w:hAnsi="宋体" w:cs="Arial" w:hint="eastAsia"/>
                <w:b/>
                <w:bCs/>
                <w:color w:val="000000"/>
                <w:kern w:val="0"/>
                <w:sz w:val="20"/>
                <w:szCs w:val="20"/>
              </w:rPr>
              <w:t xml:space="preserve">　经济</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proofErr w:type="gramStart"/>
            <w:r w:rsidRPr="00E3064E">
              <w:rPr>
                <w:rFonts w:ascii="宋体" w:hAnsi="宋体" w:cs="Arial" w:hint="eastAsia"/>
                <w:b/>
                <w:bCs/>
                <w:color w:val="000000"/>
                <w:kern w:val="0"/>
                <w:sz w:val="20"/>
                <w:szCs w:val="20"/>
              </w:rPr>
              <w:t>艺传</w:t>
            </w:r>
            <w:proofErr w:type="gramEnd"/>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r w:rsidRPr="00E3064E">
              <w:rPr>
                <w:rFonts w:ascii="宋体" w:hAnsi="宋体" w:cs="Arial" w:hint="eastAsia"/>
                <w:b/>
                <w:bCs/>
                <w:color w:val="000000"/>
                <w:kern w:val="0"/>
                <w:sz w:val="20"/>
                <w:szCs w:val="20"/>
              </w:rPr>
              <w:t>外语</w:t>
            </w:r>
          </w:p>
        </w:tc>
        <w:tc>
          <w:tcPr>
            <w:tcW w:w="1040" w:type="dxa"/>
            <w:tcBorders>
              <w:top w:val="nil"/>
              <w:left w:val="nil"/>
              <w:bottom w:val="nil"/>
              <w:right w:val="nil"/>
            </w:tcBorders>
            <w:shd w:val="clear" w:color="000000" w:fill="FFFFFF"/>
            <w:hideMark/>
          </w:tcPr>
          <w:p w:rsidR="00780BD0" w:rsidRPr="00E3064E" w:rsidRDefault="00637CC1" w:rsidP="00847061">
            <w:pPr>
              <w:widowControl/>
              <w:jc w:val="center"/>
              <w:rPr>
                <w:rFonts w:ascii="宋体" w:hAnsi="宋体" w:cs="Arial"/>
                <w:b/>
                <w:bCs/>
                <w:color w:val="000000"/>
                <w:kern w:val="0"/>
                <w:sz w:val="20"/>
                <w:szCs w:val="20"/>
              </w:rPr>
            </w:pPr>
            <w:r>
              <w:rPr>
                <w:rFonts w:ascii="宋体" w:hAnsi="宋体" w:cs="Arial" w:hint="eastAsia"/>
                <w:b/>
                <w:bCs/>
                <w:color w:val="000000"/>
                <w:kern w:val="0"/>
                <w:sz w:val="20"/>
                <w:szCs w:val="20"/>
              </w:rPr>
              <w:t>商</w:t>
            </w:r>
            <w:r w:rsidR="00780BD0" w:rsidRPr="00E3064E">
              <w:rPr>
                <w:rFonts w:ascii="宋体" w:hAnsi="宋体" w:cs="Arial" w:hint="eastAsia"/>
                <w:b/>
                <w:bCs/>
                <w:color w:val="000000"/>
                <w:kern w:val="0"/>
                <w:sz w:val="20"/>
                <w:szCs w:val="20"/>
              </w:rPr>
              <w:t>院</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r w:rsidRPr="00E3064E">
              <w:rPr>
                <w:rFonts w:ascii="宋体" w:hAnsi="宋体" w:cs="Arial" w:hint="eastAsia"/>
                <w:b/>
                <w:bCs/>
                <w:color w:val="000000"/>
                <w:kern w:val="0"/>
                <w:sz w:val="20"/>
                <w:szCs w:val="20"/>
              </w:rPr>
              <w:t>食品</w:t>
            </w:r>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proofErr w:type="gramStart"/>
            <w:r w:rsidRPr="00E3064E">
              <w:rPr>
                <w:rFonts w:ascii="宋体" w:hAnsi="宋体" w:cs="Arial" w:hint="eastAsia"/>
                <w:b/>
                <w:bCs/>
                <w:color w:val="000000"/>
                <w:kern w:val="0"/>
                <w:sz w:val="20"/>
                <w:szCs w:val="20"/>
              </w:rPr>
              <w:t>材机</w:t>
            </w:r>
            <w:proofErr w:type="gramEnd"/>
          </w:p>
        </w:tc>
        <w:tc>
          <w:tcPr>
            <w:tcW w:w="1040" w:type="dxa"/>
            <w:tcBorders>
              <w:top w:val="nil"/>
              <w:left w:val="nil"/>
              <w:bottom w:val="nil"/>
              <w:right w:val="nil"/>
            </w:tcBorders>
            <w:shd w:val="clear" w:color="000000" w:fill="FFFFFF"/>
            <w:hideMark/>
          </w:tcPr>
          <w:p w:rsidR="00780BD0" w:rsidRPr="00E3064E" w:rsidRDefault="00780BD0" w:rsidP="00780BD0">
            <w:pPr>
              <w:widowControl/>
              <w:jc w:val="center"/>
              <w:rPr>
                <w:rFonts w:ascii="宋体" w:hAnsi="宋体" w:cs="Arial"/>
                <w:b/>
                <w:bCs/>
                <w:color w:val="000000"/>
                <w:kern w:val="0"/>
                <w:sz w:val="20"/>
                <w:szCs w:val="20"/>
              </w:rPr>
            </w:pPr>
            <w:r w:rsidRPr="00E3064E">
              <w:rPr>
                <w:rFonts w:ascii="宋体" w:hAnsi="宋体" w:cs="Arial" w:hint="eastAsia"/>
                <w:b/>
                <w:bCs/>
                <w:color w:val="000000"/>
                <w:kern w:val="0"/>
                <w:sz w:val="20"/>
                <w:szCs w:val="20"/>
              </w:rPr>
              <w:t xml:space="preserve">　</w:t>
            </w:r>
            <w:proofErr w:type="gramStart"/>
            <w:r w:rsidRPr="00E3064E">
              <w:rPr>
                <w:rFonts w:ascii="宋体" w:hAnsi="宋体" w:cs="Arial" w:hint="eastAsia"/>
                <w:b/>
                <w:bCs/>
                <w:color w:val="000000"/>
                <w:kern w:val="0"/>
                <w:sz w:val="20"/>
                <w:szCs w:val="20"/>
              </w:rPr>
              <w:t>计信</w:t>
            </w:r>
            <w:proofErr w:type="gramEnd"/>
          </w:p>
        </w:tc>
        <w:tc>
          <w:tcPr>
            <w:tcW w:w="1040" w:type="dxa"/>
            <w:tcBorders>
              <w:top w:val="nil"/>
              <w:left w:val="nil"/>
              <w:bottom w:val="nil"/>
              <w:right w:val="nil"/>
            </w:tcBorders>
            <w:shd w:val="clear" w:color="000000" w:fill="FFFFFF"/>
            <w:hideMark/>
          </w:tcPr>
          <w:p w:rsidR="00780BD0" w:rsidRPr="00E3064E" w:rsidRDefault="00780BD0" w:rsidP="00847061">
            <w:pPr>
              <w:widowControl/>
              <w:jc w:val="center"/>
              <w:rPr>
                <w:rFonts w:ascii="宋体" w:hAnsi="宋体" w:cs="Arial"/>
                <w:b/>
                <w:bCs/>
                <w:color w:val="000000"/>
                <w:kern w:val="0"/>
                <w:sz w:val="20"/>
                <w:szCs w:val="20"/>
              </w:rPr>
            </w:pPr>
            <w:r w:rsidRPr="00E3064E">
              <w:rPr>
                <w:rFonts w:ascii="宋体" w:hAnsi="宋体" w:cs="Arial" w:hint="eastAsia"/>
                <w:b/>
                <w:bCs/>
                <w:color w:val="000000"/>
                <w:kern w:val="0"/>
                <w:sz w:val="20"/>
                <w:szCs w:val="20"/>
              </w:rPr>
              <w:t xml:space="preserve">　</w:t>
            </w:r>
          </w:p>
        </w:tc>
      </w:tr>
    </w:tbl>
    <w:p w:rsidR="00780BD0" w:rsidRDefault="00780BD0" w:rsidP="00747901">
      <w:pPr>
        <w:rPr>
          <w:sz w:val="28"/>
          <w:szCs w:val="28"/>
        </w:rPr>
      </w:pPr>
    </w:p>
    <w:p w:rsidR="00780BD0" w:rsidRDefault="00780BD0" w:rsidP="00747901">
      <w:pPr>
        <w:rPr>
          <w:sz w:val="28"/>
          <w:szCs w:val="28"/>
        </w:rPr>
      </w:pPr>
    </w:p>
    <w:p w:rsidR="004878BF" w:rsidRDefault="004878BF" w:rsidP="00747901">
      <w:pPr>
        <w:rPr>
          <w:sz w:val="28"/>
          <w:szCs w:val="28"/>
        </w:rPr>
      </w:pPr>
    </w:p>
    <w:p w:rsidR="004878BF" w:rsidRDefault="004878BF" w:rsidP="00747901">
      <w:pPr>
        <w:rPr>
          <w:sz w:val="28"/>
          <w:szCs w:val="28"/>
        </w:rPr>
      </w:pPr>
    </w:p>
    <w:p w:rsidR="004878BF" w:rsidRDefault="004878BF" w:rsidP="00747901">
      <w:pPr>
        <w:rPr>
          <w:sz w:val="28"/>
          <w:szCs w:val="28"/>
        </w:rPr>
      </w:pPr>
    </w:p>
    <w:p w:rsidR="004878BF" w:rsidRPr="00747901" w:rsidRDefault="004878BF" w:rsidP="00747901">
      <w:pPr>
        <w:rPr>
          <w:sz w:val="28"/>
          <w:szCs w:val="28"/>
        </w:rPr>
      </w:pPr>
    </w:p>
    <w:p w:rsidR="007A11A9" w:rsidRDefault="007A11A9" w:rsidP="007A11A9">
      <w:pPr>
        <w:pStyle w:val="a8"/>
        <w:ind w:left="360" w:firstLineChars="0" w:firstLine="0"/>
        <w:jc w:val="center"/>
        <w:rPr>
          <w:b/>
          <w:sz w:val="28"/>
          <w:szCs w:val="28"/>
        </w:rPr>
      </w:pPr>
      <w:r w:rsidRPr="00780BD0">
        <w:rPr>
          <w:rFonts w:hint="eastAsia"/>
          <w:b/>
          <w:sz w:val="28"/>
          <w:szCs w:val="28"/>
        </w:rPr>
        <w:lastRenderedPageBreak/>
        <w:t>田赛</w:t>
      </w:r>
    </w:p>
    <w:p w:rsidR="00780BD0" w:rsidRPr="00780BD0" w:rsidRDefault="00780BD0" w:rsidP="007A11A9">
      <w:pPr>
        <w:pStyle w:val="a8"/>
        <w:ind w:left="360" w:firstLineChars="0" w:firstLine="0"/>
        <w:jc w:val="center"/>
        <w:rPr>
          <w:b/>
          <w:sz w:val="28"/>
          <w:szCs w:val="28"/>
        </w:rPr>
      </w:pPr>
    </w:p>
    <w:tbl>
      <w:tblPr>
        <w:tblW w:w="9540" w:type="dxa"/>
        <w:tblInd w:w="98" w:type="dxa"/>
        <w:tblLook w:val="04A0"/>
      </w:tblPr>
      <w:tblGrid>
        <w:gridCol w:w="1060"/>
        <w:gridCol w:w="1060"/>
        <w:gridCol w:w="1060"/>
        <w:gridCol w:w="1060"/>
        <w:gridCol w:w="1060"/>
        <w:gridCol w:w="1060"/>
        <w:gridCol w:w="1060"/>
        <w:gridCol w:w="1060"/>
        <w:gridCol w:w="1060"/>
      </w:tblGrid>
      <w:tr w:rsidR="007A11A9" w:rsidRPr="001E19F2" w:rsidTr="007A11A9">
        <w:trPr>
          <w:trHeight w:val="399"/>
        </w:trPr>
        <w:tc>
          <w:tcPr>
            <w:tcW w:w="1060" w:type="dxa"/>
            <w:tcBorders>
              <w:top w:val="nil"/>
              <w:left w:val="nil"/>
              <w:bottom w:val="nil"/>
              <w:right w:val="nil"/>
            </w:tcBorders>
            <w:shd w:val="clear" w:color="000000" w:fill="FFFFFF"/>
            <w:hideMark/>
          </w:tcPr>
          <w:p w:rsidR="007A11A9" w:rsidRPr="004878BF" w:rsidRDefault="007A11A9" w:rsidP="007A11A9">
            <w:pPr>
              <w:widowControl/>
              <w:jc w:val="center"/>
              <w:rPr>
                <w:rFonts w:ascii="宋体" w:hAnsi="宋体" w:cs="Arial"/>
                <w:b/>
                <w:bCs/>
                <w:kern w:val="0"/>
                <w:szCs w:val="21"/>
              </w:rPr>
            </w:pPr>
            <w:r w:rsidRPr="004878BF">
              <w:rPr>
                <w:rFonts w:ascii="宋体" w:hAnsi="宋体" w:cs="Arial" w:hint="eastAsia"/>
                <w:b/>
                <w:bCs/>
                <w:kern w:val="0"/>
                <w:szCs w:val="21"/>
              </w:rPr>
              <w:t>1、男子</w:t>
            </w:r>
          </w:p>
        </w:tc>
        <w:tc>
          <w:tcPr>
            <w:tcW w:w="1060" w:type="dxa"/>
            <w:tcBorders>
              <w:top w:val="nil"/>
              <w:left w:val="nil"/>
              <w:bottom w:val="nil"/>
              <w:right w:val="nil"/>
            </w:tcBorders>
            <w:shd w:val="clear" w:color="000000" w:fill="FFFFFF"/>
            <w:hideMark/>
          </w:tcPr>
          <w:p w:rsidR="007A11A9" w:rsidRPr="004878BF" w:rsidRDefault="007A11A9" w:rsidP="007A11A9">
            <w:pPr>
              <w:widowControl/>
              <w:jc w:val="center"/>
              <w:rPr>
                <w:rFonts w:ascii="宋体" w:hAnsi="宋体" w:cs="Arial"/>
                <w:b/>
                <w:bCs/>
                <w:kern w:val="0"/>
                <w:szCs w:val="21"/>
              </w:rPr>
            </w:pPr>
            <w:r w:rsidRPr="004878BF">
              <w:rPr>
                <w:rFonts w:ascii="宋体" w:hAnsi="宋体" w:cs="Arial" w:hint="eastAsia"/>
                <w:b/>
                <w:bCs/>
                <w:kern w:val="0"/>
                <w:szCs w:val="21"/>
              </w:rPr>
              <w:t xml:space="preserve">　</w:t>
            </w:r>
          </w:p>
        </w:tc>
        <w:tc>
          <w:tcPr>
            <w:tcW w:w="2120" w:type="dxa"/>
            <w:gridSpan w:val="2"/>
            <w:tcBorders>
              <w:top w:val="nil"/>
              <w:left w:val="nil"/>
              <w:bottom w:val="nil"/>
              <w:right w:val="nil"/>
            </w:tcBorders>
            <w:shd w:val="clear" w:color="000000" w:fill="FFFFFF"/>
            <w:vAlign w:val="center"/>
            <w:hideMark/>
          </w:tcPr>
          <w:p w:rsidR="007A11A9" w:rsidRPr="004878BF" w:rsidRDefault="007A11A9" w:rsidP="007A11A9">
            <w:pPr>
              <w:widowControl/>
              <w:jc w:val="center"/>
              <w:rPr>
                <w:rFonts w:ascii="宋体" w:hAnsi="宋体" w:cs="Arial"/>
                <w:b/>
                <w:bCs/>
                <w:kern w:val="0"/>
                <w:szCs w:val="21"/>
              </w:rPr>
            </w:pPr>
            <w:r w:rsidRPr="004878BF">
              <w:rPr>
                <w:rFonts w:ascii="宋体" w:hAnsi="宋体" w:cs="Arial" w:hint="eastAsia"/>
                <w:b/>
                <w:bCs/>
                <w:kern w:val="0"/>
                <w:szCs w:val="21"/>
              </w:rPr>
              <w:t>男子跳远决赛</w:t>
            </w:r>
          </w:p>
        </w:tc>
        <w:tc>
          <w:tcPr>
            <w:tcW w:w="2120" w:type="dxa"/>
            <w:gridSpan w:val="2"/>
            <w:tcBorders>
              <w:top w:val="nil"/>
              <w:left w:val="nil"/>
              <w:bottom w:val="nil"/>
              <w:right w:val="nil"/>
            </w:tcBorders>
            <w:shd w:val="clear" w:color="000000" w:fill="FFFFFF"/>
            <w:vAlign w:val="center"/>
            <w:hideMark/>
          </w:tcPr>
          <w:p w:rsidR="007A11A9" w:rsidRPr="004878BF" w:rsidRDefault="007A11A9" w:rsidP="007A11A9">
            <w:pPr>
              <w:widowControl/>
              <w:jc w:val="center"/>
              <w:rPr>
                <w:rFonts w:ascii="宋体" w:hAnsi="宋体" w:cs="Arial"/>
                <w:b/>
                <w:bCs/>
                <w:kern w:val="0"/>
                <w:szCs w:val="21"/>
              </w:rPr>
            </w:pPr>
            <w:r w:rsidRPr="004878BF">
              <w:rPr>
                <w:rFonts w:ascii="宋体" w:hAnsi="宋体" w:cs="Arial" w:hint="eastAsia"/>
                <w:b/>
                <w:bCs/>
                <w:kern w:val="0"/>
                <w:szCs w:val="21"/>
              </w:rPr>
              <w:t>26人1组</w:t>
            </w:r>
          </w:p>
        </w:tc>
        <w:tc>
          <w:tcPr>
            <w:tcW w:w="2120" w:type="dxa"/>
            <w:gridSpan w:val="2"/>
            <w:tcBorders>
              <w:top w:val="nil"/>
              <w:left w:val="nil"/>
              <w:bottom w:val="nil"/>
              <w:right w:val="nil"/>
            </w:tcBorders>
            <w:shd w:val="clear" w:color="000000" w:fill="FFFFFF"/>
            <w:vAlign w:val="center"/>
            <w:hideMark/>
          </w:tcPr>
          <w:p w:rsidR="007A11A9" w:rsidRPr="004878BF" w:rsidRDefault="007A11A9" w:rsidP="007A11A9">
            <w:pPr>
              <w:widowControl/>
              <w:jc w:val="center"/>
              <w:rPr>
                <w:rFonts w:ascii="宋体" w:hAnsi="宋体" w:cs="Arial"/>
                <w:b/>
                <w:bCs/>
                <w:kern w:val="0"/>
                <w:szCs w:val="21"/>
              </w:rPr>
            </w:pPr>
            <w:r w:rsidRPr="004878BF">
              <w:rPr>
                <w:rFonts w:ascii="宋体" w:hAnsi="宋体" w:cs="Arial" w:hint="eastAsia"/>
                <w:b/>
                <w:bCs/>
                <w:kern w:val="0"/>
                <w:szCs w:val="21"/>
              </w:rPr>
              <w:t>时间:13:30</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7A11A9">
        <w:trPr>
          <w:trHeight w:val="360"/>
        </w:trPr>
        <w:tc>
          <w:tcPr>
            <w:tcW w:w="2120" w:type="dxa"/>
            <w:gridSpan w:val="2"/>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1203</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1110</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1815</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1104</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1313</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1404</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1218</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1303</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黄凯阳</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钱瑀</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徐博雅</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尹方观</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张隆煌</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刘博玮</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李宏彪</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尤健伟</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r>
      <w:tr w:rsidR="007A11A9" w:rsidRPr="001E19F2" w:rsidTr="007A11A9">
        <w:trPr>
          <w:trHeight w:val="141"/>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1873</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1003</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1405</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1536</w:t>
            </w:r>
          </w:p>
        </w:tc>
        <w:tc>
          <w:tcPr>
            <w:tcW w:w="1060" w:type="dxa"/>
            <w:tcBorders>
              <w:top w:val="nil"/>
              <w:left w:val="nil"/>
              <w:bottom w:val="nil"/>
              <w:right w:val="nil"/>
            </w:tcBorders>
            <w:shd w:val="clear" w:color="000000" w:fill="FFFFFF"/>
            <w:hideMark/>
          </w:tcPr>
          <w:p w:rsidR="007A11A9" w:rsidRPr="001E19F2" w:rsidRDefault="007A11A9" w:rsidP="00CC1681">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sidR="00CC1681">
              <w:rPr>
                <w:rFonts w:ascii="宋体" w:hAnsi="宋体" w:cs="Arial" w:hint="eastAsia"/>
                <w:b/>
                <w:bCs/>
                <w:kern w:val="0"/>
                <w:sz w:val="20"/>
                <w:szCs w:val="20"/>
              </w:rPr>
              <w:t>9</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1601</w:t>
            </w:r>
          </w:p>
        </w:tc>
        <w:tc>
          <w:tcPr>
            <w:tcW w:w="1060" w:type="dxa"/>
            <w:tcBorders>
              <w:top w:val="nil"/>
              <w:left w:val="nil"/>
              <w:bottom w:val="nil"/>
              <w:right w:val="nil"/>
            </w:tcBorders>
            <w:shd w:val="clear" w:color="000000" w:fill="FFFFFF"/>
            <w:hideMark/>
          </w:tcPr>
          <w:p w:rsidR="007A11A9" w:rsidRPr="001E19F2" w:rsidRDefault="007A11A9" w:rsidP="006C2952">
            <w:pPr>
              <w:widowControl/>
              <w:jc w:val="center"/>
              <w:rPr>
                <w:rFonts w:ascii="宋体" w:hAnsi="宋体" w:cs="Arial"/>
                <w:b/>
                <w:bCs/>
                <w:kern w:val="0"/>
                <w:sz w:val="20"/>
                <w:szCs w:val="20"/>
              </w:rPr>
            </w:pPr>
            <w:r w:rsidRPr="001E19F2">
              <w:rPr>
                <w:rFonts w:ascii="宋体" w:hAnsi="宋体" w:cs="Arial" w:hint="eastAsia"/>
                <w:b/>
                <w:bCs/>
                <w:kern w:val="0"/>
                <w:sz w:val="20"/>
                <w:szCs w:val="20"/>
              </w:rPr>
              <w:t>101</w:t>
            </w:r>
            <w:r w:rsidR="006C2952" w:rsidRPr="001E19F2">
              <w:rPr>
                <w:rFonts w:ascii="宋体" w:hAnsi="宋体" w:cs="Arial" w:hint="eastAsia"/>
                <w:b/>
                <w:bCs/>
                <w:kern w:val="0"/>
                <w:sz w:val="20"/>
                <w:szCs w:val="20"/>
              </w:rPr>
              <w:t>2</w:t>
            </w:r>
          </w:p>
        </w:tc>
        <w:tc>
          <w:tcPr>
            <w:tcW w:w="1060" w:type="dxa"/>
            <w:tcBorders>
              <w:top w:val="nil"/>
              <w:left w:val="nil"/>
              <w:bottom w:val="nil"/>
              <w:right w:val="nil"/>
            </w:tcBorders>
            <w:shd w:val="clear" w:color="000000" w:fill="FFFFFF"/>
            <w:hideMark/>
          </w:tcPr>
          <w:p w:rsidR="007A11A9" w:rsidRPr="001E19F2" w:rsidRDefault="007A11A9" w:rsidP="00CC1681">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sidR="00CC1681">
              <w:rPr>
                <w:rFonts w:ascii="宋体" w:hAnsi="宋体" w:cs="Arial" w:hint="eastAsia"/>
                <w:b/>
                <w:bCs/>
                <w:kern w:val="0"/>
                <w:sz w:val="20"/>
                <w:szCs w:val="20"/>
              </w:rPr>
              <w:t>6</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王骆晨</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梁子璐</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乔尚</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刘晏谷</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古潇萌</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陈思博</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杨欣岳</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孙久龙</w:t>
            </w:r>
            <w:proofErr w:type="gramEnd"/>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r>
      <w:tr w:rsidR="007A11A9" w:rsidRPr="001E19F2" w:rsidTr="007A11A9">
        <w:trPr>
          <w:trHeight w:val="141"/>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1102</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1403</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1524</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1537</w:t>
            </w:r>
          </w:p>
        </w:tc>
        <w:tc>
          <w:tcPr>
            <w:tcW w:w="1060" w:type="dxa"/>
            <w:tcBorders>
              <w:top w:val="nil"/>
              <w:left w:val="nil"/>
              <w:bottom w:val="nil"/>
              <w:right w:val="nil"/>
            </w:tcBorders>
            <w:shd w:val="clear" w:color="000000" w:fill="FFFFFF"/>
            <w:hideMark/>
          </w:tcPr>
          <w:p w:rsidR="007A11A9" w:rsidRPr="001E19F2" w:rsidRDefault="007A11A9" w:rsidP="00CC1681">
            <w:pPr>
              <w:widowControl/>
              <w:jc w:val="center"/>
              <w:rPr>
                <w:rFonts w:ascii="宋体" w:hAnsi="宋体" w:cs="Arial"/>
                <w:b/>
                <w:bCs/>
                <w:kern w:val="0"/>
                <w:sz w:val="20"/>
                <w:szCs w:val="20"/>
              </w:rPr>
            </w:pPr>
            <w:r w:rsidRPr="001E19F2">
              <w:rPr>
                <w:rFonts w:ascii="宋体" w:hAnsi="宋体" w:cs="Arial" w:hint="eastAsia"/>
                <w:b/>
                <w:bCs/>
                <w:kern w:val="0"/>
                <w:sz w:val="20"/>
                <w:szCs w:val="20"/>
              </w:rPr>
              <w:t>176</w:t>
            </w:r>
            <w:r w:rsidR="00CC1681">
              <w:rPr>
                <w:rFonts w:ascii="宋体" w:hAnsi="宋体" w:cs="Arial" w:hint="eastAsia"/>
                <w:b/>
                <w:bCs/>
                <w:kern w:val="0"/>
                <w:sz w:val="20"/>
                <w:szCs w:val="20"/>
              </w:rPr>
              <w:t>8</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1627</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1314</w:t>
            </w:r>
          </w:p>
        </w:tc>
        <w:tc>
          <w:tcPr>
            <w:tcW w:w="1060" w:type="dxa"/>
            <w:tcBorders>
              <w:top w:val="nil"/>
              <w:left w:val="nil"/>
              <w:bottom w:val="nil"/>
              <w:right w:val="nil"/>
            </w:tcBorders>
            <w:shd w:val="clear" w:color="000000" w:fill="FFFFFF"/>
            <w:hideMark/>
          </w:tcPr>
          <w:p w:rsidR="007A11A9" w:rsidRPr="001E19F2" w:rsidRDefault="007A11A9" w:rsidP="00AF26D5">
            <w:pPr>
              <w:widowControl/>
              <w:jc w:val="center"/>
              <w:rPr>
                <w:rFonts w:ascii="宋体" w:hAnsi="宋体" w:cs="Arial"/>
                <w:b/>
                <w:bCs/>
                <w:kern w:val="0"/>
                <w:sz w:val="20"/>
                <w:szCs w:val="20"/>
              </w:rPr>
            </w:pPr>
            <w:r w:rsidRPr="001E19F2">
              <w:rPr>
                <w:rFonts w:ascii="宋体" w:hAnsi="宋体" w:cs="Arial" w:hint="eastAsia"/>
                <w:b/>
                <w:bCs/>
                <w:kern w:val="0"/>
                <w:sz w:val="20"/>
                <w:szCs w:val="20"/>
              </w:rPr>
              <w:t>101</w:t>
            </w:r>
            <w:r w:rsidR="00AF26D5" w:rsidRPr="001E19F2">
              <w:rPr>
                <w:rFonts w:ascii="宋体" w:hAnsi="宋体" w:cs="Arial" w:hint="eastAsia"/>
                <w:b/>
                <w:bCs/>
                <w:kern w:val="0"/>
                <w:sz w:val="20"/>
                <w:szCs w:val="20"/>
              </w:rPr>
              <w:t>3</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赵刚</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刘宏志</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牟子轩</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韩凌</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侯佳俊</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徐灏</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刘建源</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杨顺欣</w:t>
            </w:r>
            <w:proofErr w:type="gramEnd"/>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r>
      <w:tr w:rsidR="007A11A9" w:rsidRPr="001E19F2" w:rsidTr="007A11A9">
        <w:trPr>
          <w:trHeight w:val="141"/>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12</w:t>
            </w:r>
            <w:r w:rsidR="00482E7E">
              <w:rPr>
                <w:rFonts w:ascii="宋体" w:hAnsi="宋体" w:cs="Arial" w:hint="eastAsia"/>
                <w:b/>
                <w:bCs/>
                <w:kern w:val="0"/>
                <w:sz w:val="20"/>
                <w:szCs w:val="20"/>
              </w:rPr>
              <w:t>20</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1870</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7A11A9" w:rsidRPr="001E19F2" w:rsidRDefault="00482E7E" w:rsidP="007A11A9">
            <w:pPr>
              <w:widowControl/>
              <w:jc w:val="center"/>
              <w:rPr>
                <w:rFonts w:ascii="宋体" w:hAnsi="宋体" w:cs="Arial"/>
                <w:b/>
                <w:bCs/>
                <w:kern w:val="0"/>
                <w:sz w:val="20"/>
                <w:szCs w:val="20"/>
              </w:rPr>
            </w:pPr>
            <w:r>
              <w:rPr>
                <w:rFonts w:ascii="宋体" w:hAnsi="宋体" w:cs="Arial" w:hint="eastAsia"/>
                <w:b/>
                <w:bCs/>
                <w:kern w:val="0"/>
                <w:sz w:val="20"/>
                <w:szCs w:val="20"/>
              </w:rPr>
              <w:t>郭浩正</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张天泽</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r w:rsidR="007A11A9" w:rsidRPr="001E19F2" w:rsidTr="007A11A9">
        <w:trPr>
          <w:trHeight w:val="360"/>
        </w:trPr>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7A11A9" w:rsidRPr="001E19F2" w:rsidRDefault="007A11A9" w:rsidP="007A11A9">
            <w:pPr>
              <w:widowControl/>
              <w:jc w:val="center"/>
              <w:rPr>
                <w:rFonts w:ascii="宋体" w:hAnsi="宋体" w:cs="Arial"/>
                <w:b/>
                <w:bCs/>
                <w:kern w:val="0"/>
                <w:sz w:val="20"/>
                <w:szCs w:val="20"/>
              </w:rPr>
            </w:pPr>
            <w:r w:rsidRPr="001E19F2">
              <w:rPr>
                <w:rFonts w:ascii="宋体" w:hAnsi="宋体" w:cs="Arial" w:hint="eastAsia"/>
                <w:b/>
                <w:bCs/>
                <w:kern w:val="0"/>
                <w:sz w:val="20"/>
                <w:szCs w:val="20"/>
              </w:rPr>
              <w:t xml:space="preserve">　</w:t>
            </w:r>
          </w:p>
        </w:tc>
      </w:tr>
    </w:tbl>
    <w:p w:rsidR="007A11A9" w:rsidRPr="001E19F2" w:rsidRDefault="007A11A9" w:rsidP="007A11A9">
      <w:pPr>
        <w:rPr>
          <w:sz w:val="28"/>
          <w:szCs w:val="28"/>
        </w:rPr>
      </w:pPr>
    </w:p>
    <w:tbl>
      <w:tblPr>
        <w:tblpPr w:leftFromText="180" w:rightFromText="180" w:vertAnchor="text" w:tblpY="1"/>
        <w:tblOverlap w:val="never"/>
        <w:tblW w:w="9540" w:type="dxa"/>
        <w:tblInd w:w="98" w:type="dxa"/>
        <w:tblLook w:val="04A0"/>
      </w:tblPr>
      <w:tblGrid>
        <w:gridCol w:w="1060"/>
        <w:gridCol w:w="1060"/>
        <w:gridCol w:w="1060"/>
        <w:gridCol w:w="1060"/>
        <w:gridCol w:w="1060"/>
        <w:gridCol w:w="1060"/>
        <w:gridCol w:w="1060"/>
        <w:gridCol w:w="1060"/>
        <w:gridCol w:w="1060"/>
      </w:tblGrid>
      <w:tr w:rsidR="007A11A9" w:rsidRPr="001E19F2" w:rsidTr="002A3C9D">
        <w:trPr>
          <w:trHeight w:val="399"/>
        </w:trPr>
        <w:tc>
          <w:tcPr>
            <w:tcW w:w="1060" w:type="dxa"/>
            <w:tcBorders>
              <w:top w:val="nil"/>
              <w:left w:val="nil"/>
              <w:bottom w:val="nil"/>
              <w:right w:val="nil"/>
            </w:tcBorders>
            <w:shd w:val="clear" w:color="000000" w:fill="FFFFFF"/>
            <w:vAlign w:val="center"/>
            <w:hideMark/>
          </w:tcPr>
          <w:p w:rsidR="007A11A9" w:rsidRPr="004878BF" w:rsidRDefault="00654291" w:rsidP="002A3C9D">
            <w:pPr>
              <w:widowControl/>
              <w:jc w:val="center"/>
              <w:rPr>
                <w:rFonts w:ascii="宋体" w:hAnsi="宋体" w:cs="Arial"/>
                <w:b/>
                <w:bCs/>
                <w:kern w:val="0"/>
                <w:szCs w:val="21"/>
              </w:rPr>
            </w:pPr>
            <w:r w:rsidRPr="004878BF">
              <w:rPr>
                <w:rFonts w:ascii="宋体" w:hAnsi="宋体" w:cs="Arial" w:hint="eastAsia"/>
                <w:b/>
                <w:bCs/>
                <w:kern w:val="0"/>
                <w:szCs w:val="21"/>
              </w:rPr>
              <w:t>2、</w:t>
            </w:r>
            <w:r w:rsidR="007A11A9" w:rsidRPr="004878BF">
              <w:rPr>
                <w:rFonts w:ascii="宋体" w:hAnsi="宋体" w:cs="Arial" w:hint="eastAsia"/>
                <w:b/>
                <w:bCs/>
                <w:kern w:val="0"/>
                <w:szCs w:val="21"/>
              </w:rPr>
              <w:t>女子</w:t>
            </w:r>
          </w:p>
        </w:tc>
        <w:tc>
          <w:tcPr>
            <w:tcW w:w="1060" w:type="dxa"/>
            <w:tcBorders>
              <w:top w:val="nil"/>
              <w:left w:val="nil"/>
              <w:bottom w:val="nil"/>
              <w:right w:val="nil"/>
            </w:tcBorders>
            <w:shd w:val="clear" w:color="000000" w:fill="FFFFFF"/>
            <w:vAlign w:val="center"/>
            <w:hideMark/>
          </w:tcPr>
          <w:p w:rsidR="007A11A9" w:rsidRPr="004878BF" w:rsidRDefault="007A11A9" w:rsidP="002A3C9D">
            <w:pPr>
              <w:widowControl/>
              <w:jc w:val="center"/>
              <w:rPr>
                <w:rFonts w:ascii="宋体" w:hAnsi="宋体" w:cs="Arial"/>
                <w:b/>
                <w:bCs/>
                <w:kern w:val="0"/>
                <w:szCs w:val="21"/>
              </w:rPr>
            </w:pPr>
          </w:p>
        </w:tc>
        <w:tc>
          <w:tcPr>
            <w:tcW w:w="2120" w:type="dxa"/>
            <w:gridSpan w:val="2"/>
            <w:tcBorders>
              <w:top w:val="nil"/>
              <w:left w:val="nil"/>
              <w:bottom w:val="nil"/>
              <w:right w:val="nil"/>
            </w:tcBorders>
            <w:shd w:val="clear" w:color="000000" w:fill="FFFFFF"/>
            <w:vAlign w:val="center"/>
            <w:hideMark/>
          </w:tcPr>
          <w:p w:rsidR="007A11A9" w:rsidRPr="004878BF" w:rsidRDefault="007A11A9" w:rsidP="002A3C9D">
            <w:pPr>
              <w:widowControl/>
              <w:jc w:val="center"/>
              <w:rPr>
                <w:rFonts w:ascii="宋体" w:hAnsi="宋体" w:cs="Arial"/>
                <w:b/>
                <w:bCs/>
                <w:kern w:val="0"/>
                <w:szCs w:val="21"/>
              </w:rPr>
            </w:pPr>
            <w:r w:rsidRPr="004878BF">
              <w:rPr>
                <w:rFonts w:ascii="宋体" w:hAnsi="宋体" w:cs="Arial" w:hint="eastAsia"/>
                <w:b/>
                <w:bCs/>
                <w:kern w:val="0"/>
                <w:szCs w:val="21"/>
              </w:rPr>
              <w:t>女子跳远决赛</w:t>
            </w:r>
          </w:p>
        </w:tc>
        <w:tc>
          <w:tcPr>
            <w:tcW w:w="2120" w:type="dxa"/>
            <w:gridSpan w:val="2"/>
            <w:tcBorders>
              <w:top w:val="nil"/>
              <w:left w:val="nil"/>
              <w:bottom w:val="nil"/>
              <w:right w:val="nil"/>
            </w:tcBorders>
            <w:shd w:val="clear" w:color="000000" w:fill="FFFFFF"/>
            <w:vAlign w:val="center"/>
            <w:hideMark/>
          </w:tcPr>
          <w:p w:rsidR="007A11A9" w:rsidRPr="004878BF" w:rsidRDefault="007A11A9" w:rsidP="002A3C9D">
            <w:pPr>
              <w:widowControl/>
              <w:jc w:val="center"/>
              <w:rPr>
                <w:rFonts w:ascii="宋体" w:hAnsi="宋体" w:cs="Arial"/>
                <w:b/>
                <w:bCs/>
                <w:kern w:val="0"/>
                <w:szCs w:val="21"/>
              </w:rPr>
            </w:pPr>
            <w:r w:rsidRPr="004878BF">
              <w:rPr>
                <w:rFonts w:ascii="宋体" w:hAnsi="宋体" w:cs="Arial" w:hint="eastAsia"/>
                <w:b/>
                <w:bCs/>
                <w:kern w:val="0"/>
                <w:szCs w:val="21"/>
              </w:rPr>
              <w:t>2</w:t>
            </w:r>
            <w:r w:rsidR="002A3C9D" w:rsidRPr="004878BF">
              <w:rPr>
                <w:rFonts w:ascii="宋体" w:hAnsi="宋体" w:cs="Arial" w:hint="eastAsia"/>
                <w:b/>
                <w:bCs/>
                <w:kern w:val="0"/>
                <w:szCs w:val="21"/>
              </w:rPr>
              <w:t>6</w:t>
            </w:r>
            <w:r w:rsidRPr="004878BF">
              <w:rPr>
                <w:rFonts w:ascii="宋体" w:hAnsi="宋体" w:cs="Arial" w:hint="eastAsia"/>
                <w:b/>
                <w:bCs/>
                <w:kern w:val="0"/>
                <w:szCs w:val="21"/>
              </w:rPr>
              <w:t>人1组</w:t>
            </w:r>
          </w:p>
        </w:tc>
        <w:tc>
          <w:tcPr>
            <w:tcW w:w="2120" w:type="dxa"/>
            <w:gridSpan w:val="2"/>
            <w:tcBorders>
              <w:top w:val="nil"/>
              <w:left w:val="nil"/>
              <w:bottom w:val="nil"/>
              <w:right w:val="nil"/>
            </w:tcBorders>
            <w:shd w:val="clear" w:color="000000" w:fill="FFFFFF"/>
            <w:vAlign w:val="center"/>
            <w:hideMark/>
          </w:tcPr>
          <w:p w:rsidR="007A11A9" w:rsidRPr="004878BF" w:rsidRDefault="007A11A9" w:rsidP="002A3C9D">
            <w:pPr>
              <w:widowControl/>
              <w:jc w:val="center"/>
              <w:rPr>
                <w:rFonts w:ascii="宋体" w:hAnsi="宋体" w:cs="Arial"/>
                <w:b/>
                <w:bCs/>
                <w:kern w:val="0"/>
                <w:szCs w:val="21"/>
              </w:rPr>
            </w:pPr>
            <w:r w:rsidRPr="004878BF">
              <w:rPr>
                <w:rFonts w:ascii="宋体" w:hAnsi="宋体" w:cs="Arial" w:hint="eastAsia"/>
                <w:b/>
                <w:bCs/>
                <w:kern w:val="0"/>
                <w:szCs w:val="21"/>
              </w:rPr>
              <w:t>时间:13:30</w:t>
            </w:r>
          </w:p>
        </w:tc>
        <w:tc>
          <w:tcPr>
            <w:tcW w:w="1060" w:type="dxa"/>
            <w:tcBorders>
              <w:top w:val="nil"/>
              <w:left w:val="nil"/>
              <w:bottom w:val="nil"/>
              <w:right w:val="nil"/>
            </w:tcBorders>
            <w:shd w:val="clear" w:color="000000" w:fill="FFFFFF"/>
            <w:hideMark/>
          </w:tcPr>
          <w:p w:rsidR="007A11A9" w:rsidRPr="004878BF" w:rsidRDefault="007A11A9" w:rsidP="002A3C9D">
            <w:pPr>
              <w:widowControl/>
              <w:jc w:val="center"/>
              <w:rPr>
                <w:rFonts w:ascii="宋体" w:hAnsi="宋体" w:cs="Arial"/>
                <w:b/>
                <w:bCs/>
                <w:kern w:val="0"/>
                <w:szCs w:val="21"/>
              </w:rPr>
            </w:pPr>
            <w:r w:rsidRPr="004878BF">
              <w:rPr>
                <w:rFonts w:ascii="宋体" w:hAnsi="宋体" w:cs="Arial" w:hint="eastAsia"/>
                <w:b/>
                <w:bCs/>
                <w:kern w:val="0"/>
                <w:szCs w:val="21"/>
              </w:rPr>
              <w:t xml:space="preserve">　</w:t>
            </w:r>
          </w:p>
        </w:tc>
      </w:tr>
      <w:tr w:rsidR="007A11A9" w:rsidRPr="001E19F2" w:rsidTr="002A3C9D">
        <w:trPr>
          <w:trHeight w:val="360"/>
        </w:trPr>
        <w:tc>
          <w:tcPr>
            <w:tcW w:w="2120" w:type="dxa"/>
            <w:gridSpan w:val="2"/>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2A3C9D">
        <w:trPr>
          <w:trHeight w:val="360"/>
        </w:trPr>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1712</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1711</w:t>
            </w:r>
          </w:p>
        </w:tc>
        <w:tc>
          <w:tcPr>
            <w:tcW w:w="1060" w:type="dxa"/>
            <w:tcBorders>
              <w:top w:val="nil"/>
              <w:left w:val="nil"/>
              <w:bottom w:val="nil"/>
              <w:right w:val="nil"/>
            </w:tcBorders>
            <w:shd w:val="clear" w:color="000000" w:fill="FFFFFF"/>
            <w:hideMark/>
          </w:tcPr>
          <w:p w:rsidR="007A11A9" w:rsidRPr="001E19F2" w:rsidRDefault="007A11A9" w:rsidP="00D30D37">
            <w:pPr>
              <w:widowControl/>
              <w:jc w:val="center"/>
              <w:rPr>
                <w:rFonts w:ascii="宋体" w:hAnsi="宋体" w:cs="Arial"/>
                <w:b/>
                <w:bCs/>
                <w:kern w:val="0"/>
                <w:sz w:val="20"/>
                <w:szCs w:val="20"/>
              </w:rPr>
            </w:pPr>
            <w:r w:rsidRPr="001E19F2">
              <w:rPr>
                <w:rFonts w:ascii="宋体" w:hAnsi="宋体" w:cs="Arial" w:hint="eastAsia"/>
                <w:b/>
                <w:bCs/>
                <w:kern w:val="0"/>
                <w:sz w:val="20"/>
                <w:szCs w:val="20"/>
              </w:rPr>
              <w:t>11</w:t>
            </w:r>
            <w:r w:rsidR="00D30D37">
              <w:rPr>
                <w:rFonts w:ascii="宋体" w:hAnsi="宋体" w:cs="Arial" w:hint="eastAsia"/>
                <w:b/>
                <w:bCs/>
                <w:kern w:val="0"/>
                <w:sz w:val="20"/>
                <w:szCs w:val="20"/>
              </w:rPr>
              <w:t>58</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1432</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1514</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1017</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1145</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1334</w:t>
            </w:r>
          </w:p>
        </w:tc>
      </w:tr>
      <w:tr w:rsidR="007A11A9" w:rsidRPr="001E19F2" w:rsidTr="002A3C9D">
        <w:trPr>
          <w:trHeight w:val="360"/>
        </w:trPr>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龚睿</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陈芯妍</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徐雅男</w:t>
            </w:r>
            <w:proofErr w:type="gramEnd"/>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刘燕飞</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孙慧</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丁文玉</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王祎琳</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刘月月</w:t>
            </w:r>
          </w:p>
        </w:tc>
      </w:tr>
      <w:tr w:rsidR="007A11A9" w:rsidRPr="001E19F2" w:rsidTr="002A3C9D">
        <w:trPr>
          <w:trHeight w:val="360"/>
        </w:trPr>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r>
      <w:tr w:rsidR="007A11A9" w:rsidRPr="001E19F2" w:rsidTr="002A3C9D">
        <w:trPr>
          <w:trHeight w:val="141"/>
        </w:trPr>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7A11A9" w:rsidRPr="001E19F2" w:rsidTr="002A3C9D">
        <w:trPr>
          <w:trHeight w:val="360"/>
        </w:trPr>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1235</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1335</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1515</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1629</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1234</w:t>
            </w:r>
          </w:p>
        </w:tc>
        <w:tc>
          <w:tcPr>
            <w:tcW w:w="1060" w:type="dxa"/>
            <w:tcBorders>
              <w:top w:val="nil"/>
              <w:left w:val="nil"/>
              <w:bottom w:val="nil"/>
              <w:right w:val="nil"/>
            </w:tcBorders>
            <w:shd w:val="clear" w:color="000000" w:fill="FFFFFF"/>
            <w:hideMark/>
          </w:tcPr>
          <w:p w:rsidR="007A11A9"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1630</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1805</w:t>
            </w:r>
          </w:p>
        </w:tc>
        <w:tc>
          <w:tcPr>
            <w:tcW w:w="1060" w:type="dxa"/>
            <w:tcBorders>
              <w:top w:val="nil"/>
              <w:left w:val="nil"/>
              <w:bottom w:val="nil"/>
              <w:right w:val="nil"/>
            </w:tcBorders>
            <w:shd w:val="clear" w:color="000000" w:fill="FFFFFF"/>
            <w:hideMark/>
          </w:tcPr>
          <w:p w:rsidR="007A11A9" w:rsidRPr="001E19F2" w:rsidRDefault="007A11A9"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1019</w:t>
            </w:r>
          </w:p>
        </w:tc>
      </w:tr>
      <w:tr w:rsidR="00191788" w:rsidRPr="001E19F2" w:rsidTr="002A3C9D">
        <w:trPr>
          <w:trHeight w:val="360"/>
        </w:trPr>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史宝璐</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罗晶</w:t>
            </w:r>
            <w:proofErr w:type="gramEnd"/>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杨翠萍</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吴紫墨</w:t>
            </w:r>
            <w:proofErr w:type="gramEnd"/>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刘新宇</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李傲楠</w:t>
            </w:r>
            <w:proofErr w:type="gramEnd"/>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冯南茜</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蔡明旭</w:t>
            </w:r>
          </w:p>
        </w:tc>
      </w:tr>
      <w:tr w:rsidR="00191788" w:rsidRPr="001E19F2" w:rsidTr="002A3C9D">
        <w:trPr>
          <w:trHeight w:val="360"/>
        </w:trPr>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r>
      <w:tr w:rsidR="00191788" w:rsidRPr="001E19F2" w:rsidTr="002A3C9D">
        <w:trPr>
          <w:trHeight w:val="141"/>
        </w:trPr>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 xml:space="preserve">　</w:t>
            </w:r>
          </w:p>
        </w:tc>
      </w:tr>
      <w:tr w:rsidR="00191788" w:rsidRPr="001E19F2" w:rsidTr="002A3C9D">
        <w:trPr>
          <w:trHeight w:val="360"/>
        </w:trPr>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1429</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1025</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1885</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1431</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1516</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1336</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1872</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1628</w:t>
            </w:r>
          </w:p>
        </w:tc>
      </w:tr>
      <w:tr w:rsidR="00191788" w:rsidRPr="001E19F2" w:rsidTr="002A3C9D">
        <w:trPr>
          <w:trHeight w:val="360"/>
        </w:trPr>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唐天姿</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周菁</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陈小娟</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庄鹤梅</w:t>
            </w:r>
            <w:proofErr w:type="gramEnd"/>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闫</w:t>
            </w:r>
            <w:proofErr w:type="gramEnd"/>
            <w:r w:rsidRPr="001E19F2">
              <w:rPr>
                <w:rFonts w:ascii="宋体" w:hAnsi="宋体" w:cs="Arial" w:hint="eastAsia"/>
                <w:b/>
                <w:bCs/>
                <w:kern w:val="0"/>
                <w:sz w:val="20"/>
                <w:szCs w:val="20"/>
              </w:rPr>
              <w:t>翘楚</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梁佩玉</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王佳</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余舒敏</w:t>
            </w:r>
            <w:proofErr w:type="gramEnd"/>
          </w:p>
        </w:tc>
      </w:tr>
      <w:tr w:rsidR="00191788" w:rsidRPr="001E19F2" w:rsidTr="002A3C9D">
        <w:trPr>
          <w:trHeight w:val="360"/>
        </w:trPr>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理学</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proofErr w:type="gramStart"/>
            <w:r w:rsidRPr="001E19F2">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191788" w:rsidRPr="001E19F2" w:rsidRDefault="00191788" w:rsidP="002A3C9D">
            <w:pPr>
              <w:widowControl/>
              <w:jc w:val="center"/>
              <w:rPr>
                <w:rFonts w:ascii="宋体" w:hAnsi="宋体" w:cs="Arial"/>
                <w:b/>
                <w:bCs/>
                <w:kern w:val="0"/>
                <w:sz w:val="20"/>
                <w:szCs w:val="20"/>
              </w:rPr>
            </w:pPr>
            <w:r w:rsidRPr="001E19F2">
              <w:rPr>
                <w:rFonts w:ascii="宋体" w:hAnsi="宋体" w:cs="Arial" w:hint="eastAsia"/>
                <w:b/>
                <w:bCs/>
                <w:kern w:val="0"/>
                <w:sz w:val="20"/>
                <w:szCs w:val="20"/>
              </w:rPr>
              <w:t>法学</w:t>
            </w:r>
          </w:p>
        </w:tc>
      </w:tr>
      <w:tr w:rsidR="00747901" w:rsidRPr="001E19F2" w:rsidTr="00847061">
        <w:trPr>
          <w:gridAfter w:val="6"/>
          <w:wAfter w:w="6360" w:type="dxa"/>
          <w:trHeight w:val="360"/>
        </w:trPr>
        <w:tc>
          <w:tcPr>
            <w:tcW w:w="1060" w:type="dxa"/>
            <w:tcBorders>
              <w:top w:val="nil"/>
              <w:left w:val="nil"/>
              <w:bottom w:val="nil"/>
              <w:right w:val="nil"/>
            </w:tcBorders>
            <w:shd w:val="clear" w:color="000000" w:fill="FFFFFF"/>
            <w:hideMark/>
          </w:tcPr>
          <w:p w:rsidR="00747901" w:rsidRPr="001E19F2" w:rsidRDefault="00747901" w:rsidP="00747901">
            <w:pPr>
              <w:widowControl/>
              <w:jc w:val="center"/>
              <w:rPr>
                <w:rFonts w:ascii="宋体" w:hAnsi="宋体" w:cs="Arial"/>
                <w:b/>
                <w:bCs/>
                <w:kern w:val="0"/>
                <w:sz w:val="24"/>
                <w:szCs w:val="24"/>
              </w:rPr>
            </w:pPr>
            <w:r w:rsidRPr="001E19F2">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747901" w:rsidRPr="001E19F2" w:rsidRDefault="00747901" w:rsidP="00DE46B7">
            <w:pPr>
              <w:widowControl/>
              <w:jc w:val="center"/>
              <w:rPr>
                <w:rFonts w:ascii="宋体" w:hAnsi="宋体" w:cs="Arial"/>
                <w:b/>
                <w:bCs/>
                <w:kern w:val="0"/>
                <w:sz w:val="20"/>
                <w:szCs w:val="20"/>
              </w:rPr>
            </w:pPr>
            <w:r>
              <w:rPr>
                <w:rFonts w:ascii="宋体" w:hAnsi="宋体" w:cs="Arial" w:hint="eastAsia"/>
                <w:b/>
                <w:bCs/>
                <w:kern w:val="0"/>
                <w:sz w:val="20"/>
                <w:szCs w:val="20"/>
              </w:rPr>
              <w:t>12</w:t>
            </w:r>
            <w:r w:rsidR="00DE46B7">
              <w:rPr>
                <w:rFonts w:ascii="宋体" w:hAnsi="宋体" w:cs="Arial" w:hint="eastAsia"/>
                <w:b/>
                <w:bCs/>
                <w:kern w:val="0"/>
                <w:sz w:val="20"/>
                <w:szCs w:val="20"/>
              </w:rPr>
              <w:t>37</w:t>
            </w:r>
          </w:p>
        </w:tc>
        <w:tc>
          <w:tcPr>
            <w:tcW w:w="1060" w:type="dxa"/>
            <w:tcBorders>
              <w:top w:val="nil"/>
              <w:left w:val="nil"/>
              <w:bottom w:val="nil"/>
              <w:right w:val="nil"/>
            </w:tcBorders>
            <w:shd w:val="clear" w:color="000000" w:fill="FFFFFF"/>
            <w:hideMark/>
          </w:tcPr>
          <w:p w:rsidR="00747901" w:rsidRPr="001E19F2" w:rsidRDefault="00747901" w:rsidP="00747901">
            <w:pPr>
              <w:widowControl/>
              <w:jc w:val="center"/>
              <w:rPr>
                <w:rFonts w:ascii="宋体" w:hAnsi="宋体" w:cs="Arial"/>
                <w:b/>
                <w:bCs/>
                <w:kern w:val="0"/>
                <w:sz w:val="20"/>
                <w:szCs w:val="20"/>
              </w:rPr>
            </w:pPr>
            <w:r>
              <w:rPr>
                <w:rFonts w:ascii="宋体" w:hAnsi="宋体" w:cs="Arial" w:hint="eastAsia"/>
                <w:b/>
                <w:bCs/>
                <w:kern w:val="0"/>
                <w:sz w:val="20"/>
                <w:szCs w:val="20"/>
              </w:rPr>
              <w:t>1805</w:t>
            </w:r>
          </w:p>
        </w:tc>
      </w:tr>
      <w:tr w:rsidR="00747901" w:rsidRPr="001E19F2" w:rsidTr="00847061">
        <w:trPr>
          <w:gridAfter w:val="6"/>
          <w:wAfter w:w="6360" w:type="dxa"/>
          <w:trHeight w:val="360"/>
        </w:trPr>
        <w:tc>
          <w:tcPr>
            <w:tcW w:w="1060" w:type="dxa"/>
            <w:tcBorders>
              <w:top w:val="nil"/>
              <w:left w:val="nil"/>
              <w:bottom w:val="nil"/>
              <w:right w:val="nil"/>
            </w:tcBorders>
            <w:shd w:val="clear" w:color="000000" w:fill="FFFFFF"/>
            <w:hideMark/>
          </w:tcPr>
          <w:p w:rsidR="00747901" w:rsidRPr="001E19F2" w:rsidRDefault="00747901" w:rsidP="00747901">
            <w:pPr>
              <w:widowControl/>
              <w:jc w:val="center"/>
              <w:rPr>
                <w:rFonts w:ascii="宋体" w:hAnsi="宋体" w:cs="Arial"/>
                <w:b/>
                <w:bCs/>
                <w:kern w:val="0"/>
                <w:sz w:val="24"/>
                <w:szCs w:val="24"/>
              </w:rPr>
            </w:pPr>
            <w:r w:rsidRPr="001E19F2">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747901" w:rsidRPr="001E19F2" w:rsidRDefault="00DE46B7" w:rsidP="00747901">
            <w:pPr>
              <w:widowControl/>
              <w:jc w:val="center"/>
              <w:rPr>
                <w:rFonts w:ascii="宋体" w:hAnsi="宋体" w:cs="Arial"/>
                <w:b/>
                <w:bCs/>
                <w:kern w:val="0"/>
                <w:sz w:val="20"/>
                <w:szCs w:val="20"/>
              </w:rPr>
            </w:pPr>
            <w:r>
              <w:rPr>
                <w:rFonts w:ascii="宋体" w:hAnsi="宋体" w:cs="Arial" w:hint="eastAsia"/>
                <w:b/>
                <w:bCs/>
                <w:kern w:val="0"/>
                <w:sz w:val="20"/>
                <w:szCs w:val="20"/>
              </w:rPr>
              <w:t>孙东宇</w:t>
            </w:r>
          </w:p>
        </w:tc>
        <w:tc>
          <w:tcPr>
            <w:tcW w:w="1060" w:type="dxa"/>
            <w:tcBorders>
              <w:top w:val="nil"/>
              <w:left w:val="nil"/>
              <w:bottom w:val="nil"/>
              <w:right w:val="nil"/>
            </w:tcBorders>
            <w:shd w:val="clear" w:color="000000" w:fill="FFFFFF"/>
            <w:hideMark/>
          </w:tcPr>
          <w:p w:rsidR="00747901" w:rsidRPr="001E19F2" w:rsidRDefault="00747901" w:rsidP="00747901">
            <w:pPr>
              <w:widowControl/>
              <w:jc w:val="center"/>
              <w:rPr>
                <w:rFonts w:ascii="宋体" w:hAnsi="宋体" w:cs="Arial"/>
                <w:b/>
                <w:bCs/>
                <w:kern w:val="0"/>
                <w:sz w:val="20"/>
                <w:szCs w:val="20"/>
              </w:rPr>
            </w:pPr>
            <w:r>
              <w:rPr>
                <w:rFonts w:ascii="宋体" w:hAnsi="宋体" w:cs="Arial"/>
                <w:b/>
                <w:bCs/>
                <w:kern w:val="0"/>
                <w:sz w:val="20"/>
                <w:szCs w:val="20"/>
              </w:rPr>
              <w:t>冯南茜</w:t>
            </w:r>
          </w:p>
        </w:tc>
      </w:tr>
      <w:tr w:rsidR="00747901" w:rsidRPr="001E19F2" w:rsidTr="00847061">
        <w:trPr>
          <w:gridAfter w:val="6"/>
          <w:wAfter w:w="6360" w:type="dxa"/>
          <w:trHeight w:val="360"/>
        </w:trPr>
        <w:tc>
          <w:tcPr>
            <w:tcW w:w="1060" w:type="dxa"/>
            <w:tcBorders>
              <w:top w:val="nil"/>
              <w:left w:val="nil"/>
              <w:bottom w:val="nil"/>
              <w:right w:val="nil"/>
            </w:tcBorders>
            <w:shd w:val="clear" w:color="000000" w:fill="FFFFFF"/>
            <w:hideMark/>
          </w:tcPr>
          <w:p w:rsidR="00747901" w:rsidRPr="001E19F2" w:rsidRDefault="00747901" w:rsidP="00747901">
            <w:pPr>
              <w:widowControl/>
              <w:jc w:val="center"/>
              <w:rPr>
                <w:rFonts w:ascii="宋体" w:hAnsi="宋体" w:cs="Arial"/>
                <w:b/>
                <w:bCs/>
                <w:kern w:val="0"/>
                <w:sz w:val="24"/>
                <w:szCs w:val="24"/>
              </w:rPr>
            </w:pPr>
            <w:r w:rsidRPr="001E19F2">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747901" w:rsidRPr="001E19F2" w:rsidRDefault="00747901" w:rsidP="00747901">
            <w:pPr>
              <w:widowControl/>
              <w:jc w:val="center"/>
              <w:rPr>
                <w:rFonts w:ascii="宋体" w:hAnsi="宋体" w:cs="Arial"/>
                <w:b/>
                <w:bCs/>
                <w:kern w:val="0"/>
                <w:sz w:val="20"/>
                <w:szCs w:val="20"/>
              </w:rPr>
            </w:pPr>
            <w:proofErr w:type="gramStart"/>
            <w:r>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747901" w:rsidRPr="001E19F2" w:rsidRDefault="00747901" w:rsidP="00747901">
            <w:pPr>
              <w:widowControl/>
              <w:jc w:val="center"/>
              <w:rPr>
                <w:rFonts w:ascii="宋体" w:hAnsi="宋体" w:cs="Arial"/>
                <w:b/>
                <w:bCs/>
                <w:kern w:val="0"/>
                <w:sz w:val="20"/>
                <w:szCs w:val="20"/>
              </w:rPr>
            </w:pPr>
            <w:proofErr w:type="gramStart"/>
            <w:r>
              <w:rPr>
                <w:rFonts w:ascii="宋体" w:hAnsi="宋体" w:cs="Arial" w:hint="eastAsia"/>
                <w:b/>
                <w:bCs/>
                <w:kern w:val="0"/>
                <w:sz w:val="20"/>
                <w:szCs w:val="20"/>
              </w:rPr>
              <w:t>艺传</w:t>
            </w:r>
            <w:proofErr w:type="gramEnd"/>
          </w:p>
        </w:tc>
      </w:tr>
    </w:tbl>
    <w:p w:rsidR="00747901" w:rsidRPr="001E19F2" w:rsidRDefault="00747901" w:rsidP="007A11A9">
      <w:pPr>
        <w:rPr>
          <w:sz w:val="28"/>
          <w:szCs w:val="28"/>
        </w:rPr>
      </w:pPr>
    </w:p>
    <w:tbl>
      <w:tblPr>
        <w:tblW w:w="9540" w:type="dxa"/>
        <w:tblInd w:w="98" w:type="dxa"/>
        <w:tblLook w:val="04A0"/>
      </w:tblPr>
      <w:tblGrid>
        <w:gridCol w:w="1060"/>
        <w:gridCol w:w="1060"/>
        <w:gridCol w:w="1060"/>
        <w:gridCol w:w="1060"/>
        <w:gridCol w:w="1060"/>
        <w:gridCol w:w="1060"/>
        <w:gridCol w:w="1060"/>
        <w:gridCol w:w="1060"/>
        <w:gridCol w:w="1060"/>
      </w:tblGrid>
      <w:tr w:rsidR="00654291" w:rsidRPr="00654291" w:rsidTr="00654291">
        <w:trPr>
          <w:trHeight w:val="399"/>
        </w:trPr>
        <w:tc>
          <w:tcPr>
            <w:tcW w:w="1060" w:type="dxa"/>
            <w:tcBorders>
              <w:top w:val="nil"/>
              <w:left w:val="nil"/>
              <w:bottom w:val="nil"/>
              <w:right w:val="nil"/>
            </w:tcBorders>
            <w:shd w:val="clear" w:color="000000" w:fill="FFFFFF"/>
            <w:vAlign w:val="center"/>
            <w:hideMark/>
          </w:tcPr>
          <w:p w:rsidR="00654291" w:rsidRPr="004878BF" w:rsidRDefault="00654291" w:rsidP="00654291">
            <w:pPr>
              <w:widowControl/>
              <w:jc w:val="center"/>
              <w:rPr>
                <w:rFonts w:ascii="宋体" w:hAnsi="宋体" w:cs="Arial"/>
                <w:b/>
                <w:bCs/>
                <w:kern w:val="0"/>
                <w:szCs w:val="21"/>
              </w:rPr>
            </w:pPr>
            <w:r w:rsidRPr="004878BF">
              <w:rPr>
                <w:rFonts w:ascii="宋体" w:hAnsi="宋体" w:cs="Arial" w:hint="eastAsia"/>
                <w:b/>
                <w:bCs/>
                <w:kern w:val="0"/>
                <w:szCs w:val="21"/>
              </w:rPr>
              <w:t>3、男子</w:t>
            </w:r>
          </w:p>
        </w:tc>
        <w:tc>
          <w:tcPr>
            <w:tcW w:w="1060" w:type="dxa"/>
            <w:tcBorders>
              <w:top w:val="nil"/>
              <w:left w:val="nil"/>
              <w:bottom w:val="nil"/>
              <w:right w:val="nil"/>
            </w:tcBorders>
            <w:shd w:val="clear" w:color="000000" w:fill="FFFFFF"/>
            <w:vAlign w:val="center"/>
            <w:hideMark/>
          </w:tcPr>
          <w:p w:rsidR="00654291" w:rsidRPr="004878BF" w:rsidRDefault="00654291" w:rsidP="00654291">
            <w:pPr>
              <w:widowControl/>
              <w:jc w:val="center"/>
              <w:rPr>
                <w:rFonts w:ascii="宋体" w:hAnsi="宋体" w:cs="Arial"/>
                <w:b/>
                <w:bCs/>
                <w:kern w:val="0"/>
                <w:szCs w:val="21"/>
              </w:rPr>
            </w:pPr>
          </w:p>
        </w:tc>
        <w:tc>
          <w:tcPr>
            <w:tcW w:w="2120" w:type="dxa"/>
            <w:gridSpan w:val="2"/>
            <w:tcBorders>
              <w:top w:val="nil"/>
              <w:left w:val="nil"/>
              <w:bottom w:val="nil"/>
              <w:right w:val="nil"/>
            </w:tcBorders>
            <w:shd w:val="clear" w:color="000000" w:fill="FFFFFF"/>
            <w:vAlign w:val="center"/>
            <w:hideMark/>
          </w:tcPr>
          <w:p w:rsidR="00654291" w:rsidRPr="004878BF" w:rsidRDefault="00654291" w:rsidP="00654291">
            <w:pPr>
              <w:widowControl/>
              <w:jc w:val="center"/>
              <w:rPr>
                <w:rFonts w:ascii="宋体" w:hAnsi="宋体" w:cs="Arial"/>
                <w:b/>
                <w:bCs/>
                <w:kern w:val="0"/>
                <w:szCs w:val="21"/>
              </w:rPr>
            </w:pPr>
            <w:r w:rsidRPr="004878BF">
              <w:rPr>
                <w:rFonts w:ascii="宋体" w:hAnsi="宋体" w:cs="Arial" w:hint="eastAsia"/>
                <w:b/>
                <w:bCs/>
                <w:kern w:val="0"/>
                <w:szCs w:val="21"/>
              </w:rPr>
              <w:t>男子跳高决赛</w:t>
            </w:r>
          </w:p>
        </w:tc>
        <w:tc>
          <w:tcPr>
            <w:tcW w:w="2120" w:type="dxa"/>
            <w:gridSpan w:val="2"/>
            <w:tcBorders>
              <w:top w:val="nil"/>
              <w:left w:val="nil"/>
              <w:bottom w:val="nil"/>
              <w:right w:val="nil"/>
            </w:tcBorders>
            <w:shd w:val="clear" w:color="000000" w:fill="FFFFFF"/>
            <w:vAlign w:val="center"/>
            <w:hideMark/>
          </w:tcPr>
          <w:p w:rsidR="00654291" w:rsidRPr="004878BF" w:rsidRDefault="008D2759" w:rsidP="00654291">
            <w:pPr>
              <w:widowControl/>
              <w:jc w:val="center"/>
              <w:rPr>
                <w:rFonts w:ascii="宋体" w:hAnsi="宋体" w:cs="Arial"/>
                <w:b/>
                <w:bCs/>
                <w:kern w:val="0"/>
                <w:szCs w:val="21"/>
              </w:rPr>
            </w:pPr>
            <w:r w:rsidRPr="004878BF">
              <w:rPr>
                <w:rFonts w:ascii="宋体" w:hAnsi="宋体" w:cs="Arial" w:hint="eastAsia"/>
                <w:b/>
                <w:bCs/>
                <w:kern w:val="0"/>
                <w:szCs w:val="21"/>
              </w:rPr>
              <w:t>19</w:t>
            </w:r>
            <w:r w:rsidR="00654291" w:rsidRPr="004878BF">
              <w:rPr>
                <w:rFonts w:ascii="宋体" w:hAnsi="宋体" w:cs="Arial" w:hint="eastAsia"/>
                <w:b/>
                <w:bCs/>
                <w:kern w:val="0"/>
                <w:szCs w:val="21"/>
              </w:rPr>
              <w:t>人1组</w:t>
            </w:r>
          </w:p>
        </w:tc>
        <w:tc>
          <w:tcPr>
            <w:tcW w:w="2120" w:type="dxa"/>
            <w:gridSpan w:val="2"/>
            <w:tcBorders>
              <w:top w:val="nil"/>
              <w:left w:val="nil"/>
              <w:bottom w:val="nil"/>
              <w:right w:val="nil"/>
            </w:tcBorders>
            <w:shd w:val="clear" w:color="000000" w:fill="FFFFFF"/>
            <w:vAlign w:val="center"/>
            <w:hideMark/>
          </w:tcPr>
          <w:p w:rsidR="00654291" w:rsidRPr="004878BF" w:rsidRDefault="00654291" w:rsidP="00654291">
            <w:pPr>
              <w:widowControl/>
              <w:jc w:val="center"/>
              <w:rPr>
                <w:rFonts w:ascii="宋体" w:hAnsi="宋体" w:cs="Arial"/>
                <w:b/>
                <w:bCs/>
                <w:kern w:val="0"/>
                <w:szCs w:val="21"/>
              </w:rPr>
            </w:pPr>
            <w:r w:rsidRPr="004878BF">
              <w:rPr>
                <w:rFonts w:ascii="宋体" w:hAnsi="宋体" w:cs="Arial" w:hint="eastAsia"/>
                <w:b/>
                <w:bCs/>
                <w:kern w:val="0"/>
                <w:szCs w:val="21"/>
              </w:rPr>
              <w:t>时间:13:30</w:t>
            </w:r>
          </w:p>
        </w:tc>
        <w:tc>
          <w:tcPr>
            <w:tcW w:w="1060" w:type="dxa"/>
            <w:tcBorders>
              <w:top w:val="nil"/>
              <w:left w:val="nil"/>
              <w:bottom w:val="nil"/>
              <w:right w:val="nil"/>
            </w:tcBorders>
            <w:shd w:val="clear" w:color="000000" w:fill="FFFFFF"/>
            <w:hideMark/>
          </w:tcPr>
          <w:p w:rsidR="00654291" w:rsidRPr="004878BF" w:rsidRDefault="00654291" w:rsidP="00654291">
            <w:pPr>
              <w:widowControl/>
              <w:jc w:val="center"/>
              <w:rPr>
                <w:rFonts w:ascii="宋体" w:hAnsi="宋体" w:cs="Arial"/>
                <w:b/>
                <w:bCs/>
                <w:kern w:val="0"/>
                <w:szCs w:val="21"/>
              </w:rPr>
            </w:pPr>
            <w:r w:rsidRPr="004878BF">
              <w:rPr>
                <w:rFonts w:ascii="宋体" w:hAnsi="宋体" w:cs="Arial" w:hint="eastAsia"/>
                <w:b/>
                <w:bCs/>
                <w:kern w:val="0"/>
                <w:szCs w:val="21"/>
              </w:rPr>
              <w:t xml:space="preserve">　</w:t>
            </w:r>
          </w:p>
        </w:tc>
      </w:tr>
      <w:tr w:rsidR="00654291" w:rsidRPr="00654291" w:rsidTr="00654291">
        <w:trPr>
          <w:trHeight w:val="360"/>
        </w:trPr>
        <w:tc>
          <w:tcPr>
            <w:tcW w:w="2120" w:type="dxa"/>
            <w:gridSpan w:val="2"/>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r>
      <w:tr w:rsidR="00654291" w:rsidRPr="00654291" w:rsidTr="00654291">
        <w:trPr>
          <w:trHeight w:val="360"/>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1216</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1403</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1541</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1107</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1320</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1815</w:t>
            </w:r>
          </w:p>
        </w:tc>
        <w:tc>
          <w:tcPr>
            <w:tcW w:w="1060" w:type="dxa"/>
            <w:tcBorders>
              <w:top w:val="nil"/>
              <w:left w:val="nil"/>
              <w:bottom w:val="nil"/>
              <w:right w:val="nil"/>
            </w:tcBorders>
            <w:shd w:val="clear" w:color="000000" w:fill="FFFFFF"/>
            <w:hideMark/>
          </w:tcPr>
          <w:p w:rsidR="00654291" w:rsidRPr="00654291" w:rsidRDefault="00654291" w:rsidP="00CC1681">
            <w:pPr>
              <w:widowControl/>
              <w:jc w:val="center"/>
              <w:rPr>
                <w:rFonts w:ascii="宋体" w:hAnsi="宋体" w:cs="Arial"/>
                <w:b/>
                <w:bCs/>
                <w:kern w:val="0"/>
                <w:sz w:val="20"/>
                <w:szCs w:val="20"/>
              </w:rPr>
            </w:pPr>
            <w:r w:rsidRPr="00654291">
              <w:rPr>
                <w:rFonts w:ascii="宋体" w:hAnsi="宋体" w:cs="Arial" w:hint="eastAsia"/>
                <w:b/>
                <w:bCs/>
                <w:kern w:val="0"/>
                <w:sz w:val="20"/>
                <w:szCs w:val="20"/>
              </w:rPr>
              <w:t>176</w:t>
            </w:r>
            <w:r w:rsidR="00CC1681">
              <w:rPr>
                <w:rFonts w:ascii="宋体" w:hAnsi="宋体" w:cs="Arial" w:hint="eastAsia"/>
                <w:b/>
                <w:bCs/>
                <w:kern w:val="0"/>
                <w:sz w:val="20"/>
                <w:szCs w:val="20"/>
              </w:rPr>
              <w:t>8</w:t>
            </w:r>
          </w:p>
        </w:tc>
        <w:tc>
          <w:tcPr>
            <w:tcW w:w="1060" w:type="dxa"/>
            <w:tcBorders>
              <w:top w:val="nil"/>
              <w:left w:val="nil"/>
              <w:bottom w:val="nil"/>
              <w:right w:val="nil"/>
            </w:tcBorders>
            <w:shd w:val="clear" w:color="000000" w:fill="FFFFFF"/>
            <w:hideMark/>
          </w:tcPr>
          <w:p w:rsidR="00654291" w:rsidRPr="00654291" w:rsidRDefault="00654291" w:rsidP="006E1546">
            <w:pPr>
              <w:widowControl/>
              <w:jc w:val="center"/>
              <w:rPr>
                <w:rFonts w:ascii="宋体" w:hAnsi="宋体" w:cs="Arial"/>
                <w:b/>
                <w:bCs/>
                <w:kern w:val="0"/>
                <w:sz w:val="20"/>
                <w:szCs w:val="20"/>
              </w:rPr>
            </w:pPr>
            <w:r w:rsidRPr="00654291">
              <w:rPr>
                <w:rFonts w:ascii="宋体" w:hAnsi="宋体" w:cs="Arial" w:hint="eastAsia"/>
                <w:b/>
                <w:bCs/>
                <w:kern w:val="0"/>
                <w:sz w:val="20"/>
                <w:szCs w:val="20"/>
              </w:rPr>
              <w:t>100</w:t>
            </w:r>
            <w:r w:rsidR="006E1546">
              <w:rPr>
                <w:rFonts w:ascii="宋体" w:hAnsi="宋体" w:cs="Arial" w:hint="eastAsia"/>
                <w:b/>
                <w:bCs/>
                <w:kern w:val="0"/>
                <w:sz w:val="20"/>
                <w:szCs w:val="20"/>
              </w:rPr>
              <w:t>4</w:t>
            </w:r>
          </w:p>
        </w:tc>
      </w:tr>
      <w:tr w:rsidR="00654291" w:rsidRPr="00654291" w:rsidTr="00654291">
        <w:trPr>
          <w:trHeight w:val="360"/>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纪飞洋</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刘宏志</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姜淼洲</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苏泊鑫</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周宇恒</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徐博雅</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侯佳俊</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王珺</w:t>
            </w:r>
          </w:p>
        </w:tc>
      </w:tr>
      <w:tr w:rsidR="00654291" w:rsidRPr="00654291" w:rsidTr="00654291">
        <w:trPr>
          <w:trHeight w:val="360"/>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理学</w:t>
            </w:r>
          </w:p>
        </w:tc>
      </w:tr>
      <w:tr w:rsidR="00654291" w:rsidRPr="00654291" w:rsidTr="00654291">
        <w:trPr>
          <w:trHeight w:val="141"/>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r>
      <w:tr w:rsidR="008D2759" w:rsidRPr="00654291" w:rsidTr="00654291">
        <w:trPr>
          <w:trHeight w:val="360"/>
        </w:trPr>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1623</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1316</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1219</w:t>
            </w:r>
          </w:p>
        </w:tc>
        <w:tc>
          <w:tcPr>
            <w:tcW w:w="1060" w:type="dxa"/>
            <w:tcBorders>
              <w:top w:val="nil"/>
              <w:left w:val="nil"/>
              <w:bottom w:val="nil"/>
              <w:right w:val="nil"/>
            </w:tcBorders>
            <w:shd w:val="clear" w:color="000000" w:fill="FFFFFF"/>
            <w:hideMark/>
          </w:tcPr>
          <w:p w:rsidR="008D2759" w:rsidRPr="00654291" w:rsidRDefault="008D2759" w:rsidP="00191788">
            <w:pPr>
              <w:widowControl/>
              <w:jc w:val="center"/>
              <w:rPr>
                <w:rFonts w:ascii="宋体" w:hAnsi="宋体" w:cs="Arial"/>
                <w:b/>
                <w:bCs/>
                <w:kern w:val="0"/>
                <w:sz w:val="20"/>
                <w:szCs w:val="20"/>
              </w:rPr>
            </w:pPr>
            <w:r w:rsidRPr="00654291">
              <w:rPr>
                <w:rFonts w:ascii="宋体" w:hAnsi="宋体" w:cs="Arial" w:hint="eastAsia"/>
                <w:b/>
                <w:bCs/>
                <w:kern w:val="0"/>
                <w:sz w:val="20"/>
                <w:szCs w:val="20"/>
              </w:rPr>
              <w:t>1542</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1215</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1315</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1401</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1402</w:t>
            </w:r>
          </w:p>
        </w:tc>
      </w:tr>
      <w:tr w:rsidR="008D2759" w:rsidRPr="00654291" w:rsidTr="00654291">
        <w:trPr>
          <w:trHeight w:val="360"/>
        </w:trPr>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赵培</w:t>
            </w:r>
            <w:proofErr w:type="gramStart"/>
            <w:r w:rsidRPr="00654291">
              <w:rPr>
                <w:rFonts w:ascii="宋体" w:hAnsi="宋体" w:cs="Arial" w:hint="eastAsia"/>
                <w:b/>
                <w:bCs/>
                <w:kern w:val="0"/>
                <w:sz w:val="20"/>
                <w:szCs w:val="20"/>
              </w:rPr>
              <w:t>浩</w:t>
            </w:r>
            <w:proofErr w:type="gramEnd"/>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廖文轩</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韩硕</w:t>
            </w:r>
            <w:proofErr w:type="gramEnd"/>
          </w:p>
        </w:tc>
        <w:tc>
          <w:tcPr>
            <w:tcW w:w="1060" w:type="dxa"/>
            <w:tcBorders>
              <w:top w:val="nil"/>
              <w:left w:val="nil"/>
              <w:bottom w:val="nil"/>
              <w:right w:val="nil"/>
            </w:tcBorders>
            <w:shd w:val="clear" w:color="000000" w:fill="FFFFFF"/>
            <w:hideMark/>
          </w:tcPr>
          <w:p w:rsidR="008D2759" w:rsidRPr="00654291" w:rsidRDefault="008D3A36" w:rsidP="00191788">
            <w:pPr>
              <w:widowControl/>
              <w:jc w:val="center"/>
              <w:rPr>
                <w:rFonts w:ascii="宋体" w:hAnsi="宋体" w:cs="Arial"/>
                <w:b/>
                <w:bCs/>
                <w:kern w:val="0"/>
                <w:sz w:val="20"/>
                <w:szCs w:val="20"/>
              </w:rPr>
            </w:pPr>
            <w:proofErr w:type="gramStart"/>
            <w:r w:rsidRPr="008D3A36">
              <w:rPr>
                <w:rFonts w:ascii="宋体" w:hAnsi="宋体" w:cs="Arial" w:hint="eastAsia"/>
                <w:b/>
                <w:bCs/>
                <w:kern w:val="0"/>
                <w:sz w:val="20"/>
                <w:szCs w:val="20"/>
              </w:rPr>
              <w:t>康泽彪</w:t>
            </w:r>
            <w:proofErr w:type="gramEnd"/>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来董东</w:t>
            </w:r>
            <w:proofErr w:type="gramEnd"/>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张轩</w:t>
            </w:r>
            <w:proofErr w:type="gramEnd"/>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邓</w:t>
            </w:r>
            <w:proofErr w:type="gramEnd"/>
            <w:r w:rsidRPr="00654291">
              <w:rPr>
                <w:rFonts w:ascii="宋体" w:hAnsi="宋体" w:cs="Arial" w:hint="eastAsia"/>
                <w:b/>
                <w:bCs/>
                <w:kern w:val="0"/>
                <w:sz w:val="20"/>
                <w:szCs w:val="20"/>
              </w:rPr>
              <w:t>旸</w:t>
            </w:r>
            <w:proofErr w:type="gramStart"/>
            <w:r w:rsidRPr="00654291">
              <w:rPr>
                <w:rFonts w:ascii="宋体" w:hAnsi="宋体" w:cs="Arial" w:hint="eastAsia"/>
                <w:b/>
                <w:bCs/>
                <w:kern w:val="0"/>
                <w:sz w:val="20"/>
                <w:szCs w:val="20"/>
              </w:rPr>
              <w:t>仡</w:t>
            </w:r>
            <w:proofErr w:type="gramEnd"/>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李潮洋</w:t>
            </w:r>
          </w:p>
        </w:tc>
      </w:tr>
      <w:tr w:rsidR="008D2759" w:rsidRPr="00654291" w:rsidTr="00654291">
        <w:trPr>
          <w:trHeight w:val="360"/>
        </w:trPr>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8D2759" w:rsidRPr="00654291" w:rsidRDefault="008D2759" w:rsidP="00191788">
            <w:pPr>
              <w:widowControl/>
              <w:jc w:val="center"/>
              <w:rPr>
                <w:rFonts w:ascii="宋体" w:hAnsi="宋体" w:cs="Arial"/>
                <w:b/>
                <w:bCs/>
                <w:kern w:val="0"/>
                <w:sz w:val="20"/>
                <w:szCs w:val="20"/>
              </w:rPr>
            </w:pPr>
            <w:r w:rsidRPr="00654291">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经济</w:t>
            </w:r>
          </w:p>
        </w:tc>
      </w:tr>
      <w:tr w:rsidR="008D2759" w:rsidRPr="00654291" w:rsidTr="00654291">
        <w:trPr>
          <w:trHeight w:val="141"/>
        </w:trPr>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r>
      <w:tr w:rsidR="008D2759" w:rsidRPr="00654291" w:rsidTr="00654291">
        <w:trPr>
          <w:trHeight w:val="360"/>
        </w:trPr>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1139</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1849</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1538</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r>
      <w:tr w:rsidR="008D2759" w:rsidRPr="00654291" w:rsidTr="00654291">
        <w:trPr>
          <w:trHeight w:val="360"/>
        </w:trPr>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张元鹏</w:t>
            </w:r>
            <w:proofErr w:type="gramEnd"/>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李炫辰</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张子衡</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r>
      <w:tr w:rsidR="008D2759" w:rsidRPr="00654291" w:rsidTr="00654291">
        <w:trPr>
          <w:trHeight w:val="360"/>
        </w:trPr>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8D2759" w:rsidRPr="00654291" w:rsidRDefault="008D2759"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r>
    </w:tbl>
    <w:p w:rsidR="00654291" w:rsidRPr="001E19F2" w:rsidRDefault="00654291" w:rsidP="007A11A9">
      <w:pPr>
        <w:rPr>
          <w:sz w:val="28"/>
          <w:szCs w:val="28"/>
        </w:rPr>
      </w:pPr>
    </w:p>
    <w:tbl>
      <w:tblPr>
        <w:tblW w:w="9540" w:type="dxa"/>
        <w:tblInd w:w="98" w:type="dxa"/>
        <w:tblLook w:val="04A0"/>
      </w:tblPr>
      <w:tblGrid>
        <w:gridCol w:w="1060"/>
        <w:gridCol w:w="1060"/>
        <w:gridCol w:w="1060"/>
        <w:gridCol w:w="1060"/>
        <w:gridCol w:w="1060"/>
        <w:gridCol w:w="1060"/>
        <w:gridCol w:w="1060"/>
        <w:gridCol w:w="1060"/>
        <w:gridCol w:w="1060"/>
      </w:tblGrid>
      <w:tr w:rsidR="00654291" w:rsidRPr="00654291" w:rsidTr="00654291">
        <w:trPr>
          <w:trHeight w:val="399"/>
        </w:trPr>
        <w:tc>
          <w:tcPr>
            <w:tcW w:w="1060" w:type="dxa"/>
            <w:tcBorders>
              <w:top w:val="nil"/>
              <w:left w:val="nil"/>
              <w:bottom w:val="nil"/>
              <w:right w:val="nil"/>
            </w:tcBorders>
            <w:shd w:val="clear" w:color="000000" w:fill="FFFFFF"/>
            <w:hideMark/>
          </w:tcPr>
          <w:p w:rsidR="00654291" w:rsidRPr="004878BF" w:rsidRDefault="00654291" w:rsidP="00654291">
            <w:pPr>
              <w:widowControl/>
              <w:jc w:val="center"/>
              <w:rPr>
                <w:rFonts w:ascii="宋体" w:hAnsi="宋体" w:cs="Arial"/>
                <w:b/>
                <w:bCs/>
                <w:kern w:val="0"/>
                <w:szCs w:val="21"/>
              </w:rPr>
            </w:pPr>
            <w:r w:rsidRPr="004878BF">
              <w:rPr>
                <w:rFonts w:ascii="宋体" w:hAnsi="宋体" w:cs="Arial" w:hint="eastAsia"/>
                <w:b/>
                <w:bCs/>
                <w:kern w:val="0"/>
                <w:szCs w:val="21"/>
              </w:rPr>
              <w:t>4、男子</w:t>
            </w:r>
          </w:p>
        </w:tc>
        <w:tc>
          <w:tcPr>
            <w:tcW w:w="1060" w:type="dxa"/>
            <w:tcBorders>
              <w:top w:val="nil"/>
              <w:left w:val="nil"/>
              <w:bottom w:val="nil"/>
              <w:right w:val="nil"/>
            </w:tcBorders>
            <w:shd w:val="clear" w:color="000000" w:fill="FFFFFF"/>
            <w:hideMark/>
          </w:tcPr>
          <w:p w:rsidR="00654291" w:rsidRPr="004878BF" w:rsidRDefault="00654291" w:rsidP="00654291">
            <w:pPr>
              <w:widowControl/>
              <w:jc w:val="center"/>
              <w:rPr>
                <w:rFonts w:ascii="宋体" w:hAnsi="宋体" w:cs="Arial"/>
                <w:b/>
                <w:bCs/>
                <w:kern w:val="0"/>
                <w:szCs w:val="21"/>
              </w:rPr>
            </w:pPr>
            <w:r w:rsidRPr="004878BF">
              <w:rPr>
                <w:rFonts w:ascii="宋体" w:hAnsi="宋体" w:cs="Arial" w:hint="eastAsia"/>
                <w:b/>
                <w:bCs/>
                <w:kern w:val="0"/>
                <w:szCs w:val="21"/>
              </w:rPr>
              <w:t xml:space="preserve">　</w:t>
            </w:r>
          </w:p>
        </w:tc>
        <w:tc>
          <w:tcPr>
            <w:tcW w:w="2120" w:type="dxa"/>
            <w:gridSpan w:val="2"/>
            <w:tcBorders>
              <w:top w:val="nil"/>
              <w:left w:val="nil"/>
              <w:bottom w:val="nil"/>
              <w:right w:val="nil"/>
            </w:tcBorders>
            <w:shd w:val="clear" w:color="000000" w:fill="FFFFFF"/>
            <w:vAlign w:val="center"/>
            <w:hideMark/>
          </w:tcPr>
          <w:p w:rsidR="00654291" w:rsidRPr="004878BF" w:rsidRDefault="00654291" w:rsidP="00654291">
            <w:pPr>
              <w:widowControl/>
              <w:jc w:val="center"/>
              <w:rPr>
                <w:rFonts w:ascii="宋体" w:hAnsi="宋体" w:cs="Arial"/>
                <w:b/>
                <w:bCs/>
                <w:kern w:val="0"/>
                <w:szCs w:val="21"/>
              </w:rPr>
            </w:pPr>
            <w:r w:rsidRPr="004878BF">
              <w:rPr>
                <w:rFonts w:ascii="宋体" w:hAnsi="宋体" w:cs="Arial" w:hint="eastAsia"/>
                <w:b/>
                <w:bCs/>
                <w:kern w:val="0"/>
                <w:szCs w:val="21"/>
              </w:rPr>
              <w:t>男子铅球决赛</w:t>
            </w:r>
          </w:p>
        </w:tc>
        <w:tc>
          <w:tcPr>
            <w:tcW w:w="2120" w:type="dxa"/>
            <w:gridSpan w:val="2"/>
            <w:tcBorders>
              <w:top w:val="nil"/>
              <w:left w:val="nil"/>
              <w:bottom w:val="nil"/>
              <w:right w:val="nil"/>
            </w:tcBorders>
            <w:shd w:val="clear" w:color="000000" w:fill="FFFFFF"/>
            <w:vAlign w:val="center"/>
            <w:hideMark/>
          </w:tcPr>
          <w:p w:rsidR="00654291" w:rsidRPr="004878BF" w:rsidRDefault="00654291" w:rsidP="00654291">
            <w:pPr>
              <w:widowControl/>
              <w:jc w:val="center"/>
              <w:rPr>
                <w:rFonts w:ascii="宋体" w:hAnsi="宋体" w:cs="Arial"/>
                <w:b/>
                <w:bCs/>
                <w:kern w:val="0"/>
                <w:szCs w:val="21"/>
              </w:rPr>
            </w:pPr>
            <w:r w:rsidRPr="004878BF">
              <w:rPr>
                <w:rFonts w:ascii="宋体" w:hAnsi="宋体" w:cs="Arial" w:hint="eastAsia"/>
                <w:b/>
                <w:bCs/>
                <w:kern w:val="0"/>
                <w:szCs w:val="21"/>
              </w:rPr>
              <w:t>20人1组</w:t>
            </w:r>
          </w:p>
        </w:tc>
        <w:tc>
          <w:tcPr>
            <w:tcW w:w="2120" w:type="dxa"/>
            <w:gridSpan w:val="2"/>
            <w:tcBorders>
              <w:top w:val="nil"/>
              <w:left w:val="nil"/>
              <w:bottom w:val="nil"/>
              <w:right w:val="nil"/>
            </w:tcBorders>
            <w:shd w:val="clear" w:color="000000" w:fill="FFFFFF"/>
            <w:vAlign w:val="center"/>
            <w:hideMark/>
          </w:tcPr>
          <w:p w:rsidR="00654291" w:rsidRPr="004878BF" w:rsidRDefault="00654291" w:rsidP="00654291">
            <w:pPr>
              <w:widowControl/>
              <w:jc w:val="center"/>
              <w:rPr>
                <w:rFonts w:ascii="宋体" w:hAnsi="宋体" w:cs="Arial"/>
                <w:b/>
                <w:bCs/>
                <w:kern w:val="0"/>
                <w:szCs w:val="21"/>
              </w:rPr>
            </w:pPr>
            <w:r w:rsidRPr="004878BF">
              <w:rPr>
                <w:rFonts w:ascii="宋体" w:hAnsi="宋体" w:cs="Arial" w:hint="eastAsia"/>
                <w:b/>
                <w:bCs/>
                <w:kern w:val="0"/>
                <w:szCs w:val="21"/>
              </w:rPr>
              <w:t>时间:13:30</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r>
      <w:tr w:rsidR="00654291" w:rsidRPr="00654291" w:rsidTr="00654291">
        <w:trPr>
          <w:trHeight w:val="360"/>
        </w:trPr>
        <w:tc>
          <w:tcPr>
            <w:tcW w:w="2120" w:type="dxa"/>
            <w:gridSpan w:val="2"/>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第1组</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r>
      <w:tr w:rsidR="00654291" w:rsidRPr="00654291" w:rsidTr="00654291">
        <w:trPr>
          <w:trHeight w:val="360"/>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1419</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1127</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1863</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1317</w:t>
            </w:r>
          </w:p>
        </w:tc>
        <w:tc>
          <w:tcPr>
            <w:tcW w:w="1060" w:type="dxa"/>
            <w:tcBorders>
              <w:top w:val="nil"/>
              <w:left w:val="nil"/>
              <w:bottom w:val="nil"/>
              <w:right w:val="nil"/>
            </w:tcBorders>
            <w:shd w:val="clear" w:color="000000" w:fill="FFFFFF"/>
            <w:hideMark/>
          </w:tcPr>
          <w:p w:rsidR="00654291" w:rsidRPr="00654291" w:rsidRDefault="00654291" w:rsidP="00CC1681">
            <w:pPr>
              <w:widowControl/>
              <w:jc w:val="center"/>
              <w:rPr>
                <w:rFonts w:ascii="宋体" w:hAnsi="宋体" w:cs="Arial"/>
                <w:b/>
                <w:bCs/>
                <w:kern w:val="0"/>
                <w:sz w:val="20"/>
                <w:szCs w:val="20"/>
              </w:rPr>
            </w:pPr>
            <w:r w:rsidRPr="00654291">
              <w:rPr>
                <w:rFonts w:ascii="宋体" w:hAnsi="宋体" w:cs="Arial" w:hint="eastAsia"/>
                <w:b/>
                <w:bCs/>
                <w:kern w:val="0"/>
                <w:sz w:val="20"/>
                <w:szCs w:val="20"/>
              </w:rPr>
              <w:t>176</w:t>
            </w:r>
            <w:r w:rsidR="00CC1681">
              <w:rPr>
                <w:rFonts w:ascii="宋体" w:hAnsi="宋体" w:cs="Arial" w:hint="eastAsia"/>
                <w:b/>
                <w:bCs/>
                <w:kern w:val="0"/>
                <w:sz w:val="20"/>
                <w:szCs w:val="20"/>
              </w:rPr>
              <w:t>9</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1315</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1418</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1212</w:t>
            </w:r>
          </w:p>
        </w:tc>
      </w:tr>
      <w:tr w:rsidR="00654291" w:rsidRPr="00654291" w:rsidTr="00654291">
        <w:trPr>
          <w:trHeight w:val="360"/>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顾雨臣</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宋舒展</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郭骁</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杜</w:t>
            </w:r>
            <w:proofErr w:type="gramStart"/>
            <w:r w:rsidRPr="00654291">
              <w:rPr>
                <w:rFonts w:ascii="宋体" w:hAnsi="宋体" w:cs="Arial" w:hint="eastAsia"/>
                <w:b/>
                <w:bCs/>
                <w:kern w:val="0"/>
                <w:sz w:val="20"/>
                <w:szCs w:val="20"/>
              </w:rPr>
              <w:t>世</w:t>
            </w:r>
            <w:proofErr w:type="gramEnd"/>
            <w:r w:rsidRPr="00654291">
              <w:rPr>
                <w:rFonts w:ascii="宋体" w:hAnsi="宋体" w:cs="Arial" w:hint="eastAsia"/>
                <w:b/>
                <w:bCs/>
                <w:kern w:val="0"/>
                <w:sz w:val="20"/>
                <w:szCs w:val="20"/>
              </w:rPr>
              <w:t>朝</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古潇萌</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张轩</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李向明</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牛超</w:t>
            </w:r>
            <w:proofErr w:type="gramEnd"/>
          </w:p>
        </w:tc>
      </w:tr>
      <w:tr w:rsidR="00654291" w:rsidRPr="00654291" w:rsidTr="00654291">
        <w:trPr>
          <w:trHeight w:val="360"/>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艺传</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经济</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材机</w:t>
            </w:r>
            <w:proofErr w:type="gramEnd"/>
          </w:p>
        </w:tc>
      </w:tr>
      <w:tr w:rsidR="00654291" w:rsidRPr="00654291" w:rsidTr="00654291">
        <w:trPr>
          <w:trHeight w:val="141"/>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r>
      <w:tr w:rsidR="00654291" w:rsidRPr="00654291" w:rsidTr="00654291">
        <w:trPr>
          <w:trHeight w:val="360"/>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1122</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1632</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1544</w:t>
            </w:r>
          </w:p>
        </w:tc>
        <w:tc>
          <w:tcPr>
            <w:tcW w:w="1060" w:type="dxa"/>
            <w:tcBorders>
              <w:top w:val="nil"/>
              <w:left w:val="nil"/>
              <w:bottom w:val="nil"/>
              <w:right w:val="nil"/>
            </w:tcBorders>
            <w:shd w:val="clear" w:color="000000" w:fill="FFFFFF"/>
            <w:hideMark/>
          </w:tcPr>
          <w:p w:rsidR="00654291" w:rsidRPr="00654291" w:rsidRDefault="00654291" w:rsidP="00CC1681">
            <w:pPr>
              <w:widowControl/>
              <w:jc w:val="center"/>
              <w:rPr>
                <w:rFonts w:ascii="宋体" w:hAnsi="宋体" w:cs="Arial"/>
                <w:b/>
                <w:bCs/>
                <w:kern w:val="0"/>
                <w:sz w:val="20"/>
                <w:szCs w:val="20"/>
              </w:rPr>
            </w:pPr>
            <w:r w:rsidRPr="00654291">
              <w:rPr>
                <w:rFonts w:ascii="宋体" w:hAnsi="宋体" w:cs="Arial" w:hint="eastAsia"/>
                <w:b/>
                <w:bCs/>
                <w:kern w:val="0"/>
                <w:sz w:val="20"/>
                <w:szCs w:val="20"/>
              </w:rPr>
              <w:t>17</w:t>
            </w:r>
            <w:r w:rsidR="00CC1681">
              <w:rPr>
                <w:rFonts w:ascii="宋体" w:hAnsi="宋体" w:cs="Arial" w:hint="eastAsia"/>
                <w:b/>
                <w:bCs/>
                <w:kern w:val="0"/>
                <w:sz w:val="20"/>
                <w:szCs w:val="20"/>
              </w:rPr>
              <w:t>70</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1211</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1546</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1109</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1417</w:t>
            </w:r>
          </w:p>
        </w:tc>
      </w:tr>
      <w:tr w:rsidR="00654291" w:rsidRPr="00654291" w:rsidTr="00654291">
        <w:trPr>
          <w:trHeight w:val="360"/>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郝宇</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王帝</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韩紫轩</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李鹏</w:t>
            </w:r>
          </w:p>
        </w:tc>
        <w:tc>
          <w:tcPr>
            <w:tcW w:w="1060" w:type="dxa"/>
            <w:tcBorders>
              <w:top w:val="nil"/>
              <w:left w:val="nil"/>
              <w:bottom w:val="nil"/>
              <w:right w:val="nil"/>
            </w:tcBorders>
            <w:shd w:val="clear" w:color="000000" w:fill="FFFFFF"/>
            <w:hideMark/>
          </w:tcPr>
          <w:p w:rsidR="00654291" w:rsidRPr="00654291" w:rsidRDefault="00DE46B7" w:rsidP="00654291">
            <w:pPr>
              <w:widowControl/>
              <w:jc w:val="center"/>
              <w:rPr>
                <w:rFonts w:ascii="宋体" w:hAnsi="宋体" w:cs="Arial"/>
                <w:b/>
                <w:bCs/>
                <w:kern w:val="0"/>
                <w:sz w:val="20"/>
                <w:szCs w:val="20"/>
              </w:rPr>
            </w:pPr>
            <w:r>
              <w:rPr>
                <w:rFonts w:ascii="宋体" w:hAnsi="宋体" w:cs="Arial" w:hint="eastAsia"/>
                <w:b/>
                <w:bCs/>
                <w:kern w:val="0"/>
                <w:sz w:val="20"/>
                <w:szCs w:val="20"/>
              </w:rPr>
              <w:t>赵旭</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杨航星</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毛港</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刘翔</w:t>
            </w:r>
            <w:proofErr w:type="gramEnd"/>
          </w:p>
        </w:tc>
      </w:tr>
      <w:tr w:rsidR="00654291" w:rsidRPr="00654291" w:rsidTr="00654291">
        <w:trPr>
          <w:trHeight w:val="360"/>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外语</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食品</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经济</w:t>
            </w:r>
          </w:p>
        </w:tc>
      </w:tr>
      <w:tr w:rsidR="00654291" w:rsidRPr="00654291" w:rsidTr="00654291">
        <w:trPr>
          <w:trHeight w:val="141"/>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 xml:space="preserve">　</w:t>
            </w:r>
          </w:p>
        </w:tc>
      </w:tr>
      <w:tr w:rsidR="00654291" w:rsidRPr="00654291" w:rsidTr="00654291">
        <w:trPr>
          <w:trHeight w:val="360"/>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号码</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1631</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1318</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1213</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1545</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r>
      <w:tr w:rsidR="00654291" w:rsidRPr="00654291" w:rsidTr="00654291">
        <w:trPr>
          <w:trHeight w:val="360"/>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姓名</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王坤</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韩博</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王正元</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万福东</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r>
      <w:tr w:rsidR="00654291" w:rsidRPr="00654291" w:rsidTr="00654291">
        <w:trPr>
          <w:trHeight w:val="360"/>
        </w:trPr>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4"/>
                <w:szCs w:val="24"/>
              </w:rPr>
            </w:pPr>
            <w:r w:rsidRPr="00654291">
              <w:rPr>
                <w:rFonts w:ascii="宋体" w:hAnsi="宋体" w:cs="Arial" w:hint="eastAsia"/>
                <w:b/>
                <w:bCs/>
                <w:kern w:val="0"/>
                <w:sz w:val="24"/>
                <w:szCs w:val="24"/>
              </w:rPr>
              <w:t>学院</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法学</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计信</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proofErr w:type="gramStart"/>
            <w:r w:rsidRPr="00654291">
              <w:rPr>
                <w:rFonts w:ascii="宋体" w:hAnsi="宋体" w:cs="Arial" w:hint="eastAsia"/>
                <w:b/>
                <w:bCs/>
                <w:kern w:val="0"/>
                <w:sz w:val="20"/>
                <w:szCs w:val="20"/>
              </w:rPr>
              <w:t>材机</w:t>
            </w:r>
            <w:proofErr w:type="gramEnd"/>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商院</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c>
          <w:tcPr>
            <w:tcW w:w="1060" w:type="dxa"/>
            <w:tcBorders>
              <w:top w:val="nil"/>
              <w:left w:val="nil"/>
              <w:bottom w:val="nil"/>
              <w:right w:val="nil"/>
            </w:tcBorders>
            <w:shd w:val="clear" w:color="000000" w:fill="FFFFFF"/>
            <w:hideMark/>
          </w:tcPr>
          <w:p w:rsidR="00654291" w:rsidRPr="00654291" w:rsidRDefault="00654291" w:rsidP="00654291">
            <w:pPr>
              <w:widowControl/>
              <w:jc w:val="center"/>
              <w:rPr>
                <w:rFonts w:ascii="宋体" w:hAnsi="宋体" w:cs="Arial"/>
                <w:b/>
                <w:bCs/>
                <w:kern w:val="0"/>
                <w:sz w:val="20"/>
                <w:szCs w:val="20"/>
              </w:rPr>
            </w:pPr>
            <w:r w:rsidRPr="00654291">
              <w:rPr>
                <w:rFonts w:ascii="宋体" w:hAnsi="宋体" w:cs="Arial" w:hint="eastAsia"/>
                <w:b/>
                <w:bCs/>
                <w:kern w:val="0"/>
                <w:sz w:val="20"/>
                <w:szCs w:val="20"/>
              </w:rPr>
              <w:t xml:space="preserve">　</w:t>
            </w:r>
          </w:p>
        </w:tc>
      </w:tr>
    </w:tbl>
    <w:p w:rsidR="005E1E8E" w:rsidRDefault="005E1E8E" w:rsidP="00654291">
      <w:pPr>
        <w:jc w:val="center"/>
        <w:rPr>
          <w:b/>
          <w:sz w:val="28"/>
          <w:szCs w:val="28"/>
        </w:rPr>
      </w:pPr>
    </w:p>
    <w:p w:rsidR="00654291" w:rsidRPr="001E19F2" w:rsidRDefault="00654291" w:rsidP="00654291">
      <w:pPr>
        <w:jc w:val="center"/>
        <w:rPr>
          <w:b/>
          <w:sz w:val="28"/>
          <w:szCs w:val="28"/>
        </w:rPr>
      </w:pPr>
      <w:r w:rsidRPr="001E19F2">
        <w:rPr>
          <w:rFonts w:hint="eastAsia"/>
          <w:b/>
          <w:sz w:val="28"/>
          <w:szCs w:val="28"/>
        </w:rPr>
        <w:t>非田径项目</w:t>
      </w:r>
    </w:p>
    <w:p w:rsidR="00654291" w:rsidRDefault="00654291" w:rsidP="00654291">
      <w:pPr>
        <w:rPr>
          <w:b/>
          <w:sz w:val="24"/>
          <w:szCs w:val="24"/>
        </w:rPr>
      </w:pPr>
      <w:r w:rsidRPr="00780BD0">
        <w:rPr>
          <w:rFonts w:hint="eastAsia"/>
          <w:b/>
          <w:sz w:val="24"/>
          <w:szCs w:val="24"/>
        </w:rPr>
        <w:t>1</w:t>
      </w:r>
      <w:r w:rsidRPr="00780BD0">
        <w:rPr>
          <w:rFonts w:hint="eastAsia"/>
          <w:b/>
          <w:sz w:val="24"/>
          <w:szCs w:val="24"/>
        </w:rPr>
        <w:t>、</w:t>
      </w:r>
      <w:r w:rsidRPr="00780BD0">
        <w:rPr>
          <w:rFonts w:hint="eastAsia"/>
          <w:b/>
          <w:sz w:val="24"/>
          <w:szCs w:val="24"/>
        </w:rPr>
        <w:t xml:space="preserve">  </w:t>
      </w:r>
      <w:r w:rsidRPr="00780BD0">
        <w:rPr>
          <w:rFonts w:hint="eastAsia"/>
          <w:b/>
          <w:sz w:val="24"/>
          <w:szCs w:val="24"/>
        </w:rPr>
        <w:t>毛毛虫竞速</w:t>
      </w:r>
      <w:r w:rsidRPr="00780BD0">
        <w:rPr>
          <w:rFonts w:hint="eastAsia"/>
          <w:b/>
          <w:sz w:val="24"/>
          <w:szCs w:val="24"/>
        </w:rPr>
        <w:t xml:space="preserve">              16</w:t>
      </w:r>
      <w:r w:rsidRPr="00780BD0">
        <w:rPr>
          <w:rFonts w:hint="eastAsia"/>
          <w:b/>
          <w:sz w:val="24"/>
          <w:szCs w:val="24"/>
        </w:rPr>
        <w:t>队</w:t>
      </w:r>
      <w:r w:rsidRPr="00780BD0">
        <w:rPr>
          <w:rFonts w:hint="eastAsia"/>
          <w:b/>
          <w:sz w:val="24"/>
          <w:szCs w:val="24"/>
        </w:rPr>
        <w:t>2</w:t>
      </w:r>
      <w:r w:rsidRPr="00780BD0">
        <w:rPr>
          <w:rFonts w:hint="eastAsia"/>
          <w:b/>
          <w:sz w:val="24"/>
          <w:szCs w:val="24"/>
        </w:rPr>
        <w:t>组</w:t>
      </w:r>
      <w:r w:rsidRPr="00780BD0">
        <w:rPr>
          <w:rFonts w:hint="eastAsia"/>
          <w:b/>
          <w:sz w:val="24"/>
          <w:szCs w:val="24"/>
        </w:rPr>
        <w:t xml:space="preserve">             </w:t>
      </w:r>
      <w:r w:rsidR="00780BD0" w:rsidRPr="00780BD0">
        <w:rPr>
          <w:rFonts w:hint="eastAsia"/>
          <w:b/>
          <w:sz w:val="24"/>
          <w:szCs w:val="24"/>
        </w:rPr>
        <w:t xml:space="preserve"> </w:t>
      </w:r>
      <w:r w:rsidRPr="00780BD0">
        <w:rPr>
          <w:rFonts w:hint="eastAsia"/>
          <w:b/>
          <w:sz w:val="24"/>
          <w:szCs w:val="24"/>
        </w:rPr>
        <w:t>时间：</w:t>
      </w:r>
      <w:r w:rsidRPr="00780BD0">
        <w:rPr>
          <w:rFonts w:hint="eastAsia"/>
          <w:b/>
          <w:sz w:val="24"/>
          <w:szCs w:val="24"/>
        </w:rPr>
        <w:t>14:20</w:t>
      </w:r>
    </w:p>
    <w:p w:rsidR="005E1E8E" w:rsidRPr="00780BD0" w:rsidRDefault="005E1E8E" w:rsidP="00654291">
      <w:pPr>
        <w:rPr>
          <w:b/>
          <w:sz w:val="24"/>
          <w:szCs w:val="24"/>
        </w:rPr>
      </w:pPr>
    </w:p>
    <w:p w:rsidR="00654291" w:rsidRPr="00780BD0" w:rsidRDefault="00654291" w:rsidP="00654291">
      <w:pPr>
        <w:rPr>
          <w:b/>
          <w:sz w:val="24"/>
          <w:szCs w:val="24"/>
        </w:rPr>
      </w:pPr>
      <w:r w:rsidRPr="00780BD0">
        <w:rPr>
          <w:rFonts w:hint="eastAsia"/>
          <w:b/>
          <w:sz w:val="24"/>
          <w:szCs w:val="24"/>
        </w:rPr>
        <w:t>2</w:t>
      </w:r>
      <w:r w:rsidRPr="00780BD0">
        <w:rPr>
          <w:rFonts w:hint="eastAsia"/>
          <w:b/>
          <w:sz w:val="24"/>
          <w:szCs w:val="24"/>
        </w:rPr>
        <w:t>、</w:t>
      </w:r>
      <w:r w:rsidRPr="00780BD0">
        <w:rPr>
          <w:rFonts w:hint="eastAsia"/>
          <w:b/>
          <w:sz w:val="24"/>
          <w:szCs w:val="24"/>
        </w:rPr>
        <w:t xml:space="preserve">  </w:t>
      </w:r>
      <w:r w:rsidRPr="00780BD0">
        <w:rPr>
          <w:rFonts w:hint="eastAsia"/>
          <w:b/>
          <w:sz w:val="24"/>
          <w:szCs w:val="24"/>
        </w:rPr>
        <w:t>集体跳长绳</w:t>
      </w:r>
      <w:r w:rsidRPr="00780BD0">
        <w:rPr>
          <w:rFonts w:hint="eastAsia"/>
          <w:b/>
          <w:sz w:val="24"/>
          <w:szCs w:val="24"/>
        </w:rPr>
        <w:t xml:space="preserve">        </w:t>
      </w:r>
      <w:r w:rsidRPr="00780BD0">
        <w:rPr>
          <w:b/>
          <w:sz w:val="24"/>
          <w:szCs w:val="24"/>
        </w:rPr>
        <w:t xml:space="preserve"> </w:t>
      </w:r>
      <w:r w:rsidRPr="00780BD0">
        <w:rPr>
          <w:rFonts w:hint="eastAsia"/>
          <w:b/>
          <w:sz w:val="24"/>
          <w:szCs w:val="24"/>
        </w:rPr>
        <w:t xml:space="preserve">      9</w:t>
      </w:r>
      <w:r w:rsidRPr="00780BD0">
        <w:rPr>
          <w:rFonts w:hint="eastAsia"/>
          <w:b/>
          <w:sz w:val="24"/>
          <w:szCs w:val="24"/>
        </w:rPr>
        <w:t>队</w:t>
      </w:r>
      <w:r w:rsidRPr="00780BD0">
        <w:rPr>
          <w:rFonts w:hint="eastAsia"/>
          <w:b/>
          <w:sz w:val="24"/>
          <w:szCs w:val="24"/>
        </w:rPr>
        <w:t>1</w:t>
      </w:r>
      <w:r w:rsidRPr="00780BD0">
        <w:rPr>
          <w:rFonts w:hint="eastAsia"/>
          <w:b/>
          <w:sz w:val="24"/>
          <w:szCs w:val="24"/>
        </w:rPr>
        <w:t>组</w:t>
      </w:r>
      <w:r w:rsidRPr="00780BD0">
        <w:rPr>
          <w:rFonts w:hint="eastAsia"/>
          <w:b/>
          <w:sz w:val="24"/>
          <w:szCs w:val="24"/>
        </w:rPr>
        <w:t xml:space="preserve">              </w:t>
      </w:r>
      <w:r w:rsidRPr="00780BD0">
        <w:rPr>
          <w:rFonts w:hint="eastAsia"/>
          <w:b/>
          <w:sz w:val="24"/>
          <w:szCs w:val="24"/>
        </w:rPr>
        <w:t>时间：</w:t>
      </w:r>
      <w:r w:rsidRPr="00780BD0">
        <w:rPr>
          <w:rFonts w:hint="eastAsia"/>
          <w:b/>
          <w:sz w:val="24"/>
          <w:szCs w:val="24"/>
        </w:rPr>
        <w:t>15</w:t>
      </w:r>
      <w:r w:rsidR="0010502D">
        <w:rPr>
          <w:rFonts w:hint="eastAsia"/>
          <w:b/>
          <w:sz w:val="24"/>
          <w:szCs w:val="24"/>
        </w:rPr>
        <w:t>:0</w:t>
      </w:r>
      <w:r w:rsidRPr="00780BD0">
        <w:rPr>
          <w:rFonts w:hint="eastAsia"/>
          <w:b/>
          <w:sz w:val="24"/>
          <w:szCs w:val="24"/>
        </w:rPr>
        <w:t>0</w:t>
      </w:r>
    </w:p>
    <w:p w:rsidR="00654291" w:rsidRDefault="00654291" w:rsidP="007A11A9">
      <w:pPr>
        <w:rPr>
          <w:sz w:val="28"/>
          <w:szCs w:val="28"/>
        </w:rPr>
      </w:pPr>
    </w:p>
    <w:p w:rsidR="005E1E8E" w:rsidRDefault="005E1E8E" w:rsidP="007A11A9">
      <w:pPr>
        <w:rPr>
          <w:sz w:val="28"/>
          <w:szCs w:val="28"/>
        </w:rPr>
      </w:pPr>
    </w:p>
    <w:p w:rsidR="005E1E8E" w:rsidRPr="000150D5" w:rsidRDefault="005E1E8E" w:rsidP="004878BF">
      <w:pPr>
        <w:pStyle w:val="2"/>
        <w:rPr>
          <w:rFonts w:ascii="黑体" w:hAnsi="黑体"/>
          <w:szCs w:val="30"/>
        </w:rPr>
      </w:pPr>
      <w:bookmarkStart w:id="62" w:name="_Toc355354816"/>
      <w:bookmarkStart w:id="63" w:name="_Toc388258218"/>
      <w:bookmarkStart w:id="64" w:name="_Toc398021357"/>
      <w:bookmarkStart w:id="65" w:name="_Toc419361251"/>
      <w:bookmarkStart w:id="66" w:name="_Toc419477430"/>
      <w:bookmarkStart w:id="67" w:name="_Toc450804439"/>
      <w:r w:rsidRPr="004878BF">
        <w:rPr>
          <w:rFonts w:hint="eastAsia"/>
        </w:rPr>
        <w:lastRenderedPageBreak/>
        <w:t>北京工商大学学生运动会纪录</w:t>
      </w:r>
      <w:bookmarkEnd w:id="62"/>
      <w:bookmarkEnd w:id="63"/>
      <w:bookmarkEnd w:id="64"/>
      <w:bookmarkEnd w:id="65"/>
      <w:bookmarkEnd w:id="66"/>
      <w:r w:rsidRPr="001A6790">
        <w:rPr>
          <w:rFonts w:ascii="黑体" w:cs="黑体"/>
          <w:szCs w:val="30"/>
        </w:rPr>
        <w:t>(</w:t>
      </w:r>
      <w:r w:rsidRPr="000150D5">
        <w:rPr>
          <w:rFonts w:ascii="黑体" w:hAnsi="黑体" w:cs="黑体" w:hint="eastAsia"/>
          <w:szCs w:val="30"/>
        </w:rPr>
        <w:t>男子组</w:t>
      </w:r>
      <w:r w:rsidRPr="000150D5">
        <w:rPr>
          <w:rFonts w:ascii="黑体" w:hAnsi="黑体" w:cs="黑体"/>
          <w:szCs w:val="30"/>
        </w:rPr>
        <w:t>)</w:t>
      </w:r>
      <w:bookmarkEnd w:id="67"/>
    </w:p>
    <w:tbl>
      <w:tblPr>
        <w:tblW w:w="8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7"/>
        <w:gridCol w:w="1358"/>
        <w:gridCol w:w="1285"/>
        <w:gridCol w:w="1223"/>
        <w:gridCol w:w="2194"/>
        <w:gridCol w:w="1254"/>
      </w:tblGrid>
      <w:tr w:rsidR="005E1E8E" w:rsidRPr="001A6790" w:rsidTr="00847061">
        <w:trPr>
          <w:trHeight w:val="448"/>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项目名称</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成绩文本</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姓名</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单位</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地点</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时间</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100</w:t>
            </w:r>
            <w:r w:rsidRPr="001A6790">
              <w:rPr>
                <w:rFonts w:ascii="宋体" w:hAnsi="宋体" w:cs="宋体" w:hint="eastAsia"/>
                <w:sz w:val="24"/>
                <w:szCs w:val="24"/>
              </w:rPr>
              <w:t>米</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11.28</w:t>
            </w:r>
            <w:r w:rsidRPr="001A6790">
              <w:rPr>
                <w:rFonts w:ascii="宋体" w:hAnsi="宋体" w:cs="宋体"/>
                <w:sz w:val="18"/>
                <w:szCs w:val="18"/>
              </w:rPr>
              <w:t>(</w:t>
            </w:r>
            <w:r w:rsidRPr="001A6790">
              <w:rPr>
                <w:rFonts w:ascii="宋体" w:hAnsi="宋体" w:cs="宋体" w:hint="eastAsia"/>
                <w:sz w:val="18"/>
                <w:szCs w:val="18"/>
              </w:rPr>
              <w:t>电计</w:t>
            </w:r>
            <w:r w:rsidRPr="001A6790">
              <w:rPr>
                <w:rFonts w:ascii="宋体" w:hAnsi="宋体" w:cs="宋体"/>
                <w:sz w:val="18"/>
                <w:szCs w:val="18"/>
              </w:rPr>
              <w:t>)</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杨希辰</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材</w:t>
            </w:r>
            <w:r w:rsidRPr="001A6790">
              <w:rPr>
                <w:rFonts w:ascii="宋体" w:hAnsi="宋体" w:cs="宋体"/>
                <w:sz w:val="24"/>
                <w:szCs w:val="24"/>
              </w:rPr>
              <w:t xml:space="preserve">  </w:t>
            </w:r>
            <w:r w:rsidRPr="001A6790">
              <w:rPr>
                <w:rFonts w:ascii="宋体" w:hAnsi="宋体" w:cs="宋体" w:hint="eastAsia"/>
                <w:sz w:val="24"/>
                <w:szCs w:val="24"/>
              </w:rPr>
              <w:t>机</w:t>
            </w:r>
          </w:p>
        </w:tc>
        <w:tc>
          <w:tcPr>
            <w:tcW w:w="2194" w:type="dxa"/>
            <w:vAlign w:val="center"/>
          </w:tcPr>
          <w:p w:rsidR="005E1E8E" w:rsidRPr="001A6790" w:rsidRDefault="005E1E8E" w:rsidP="00847061">
            <w:pPr>
              <w:ind w:leftChars="-26" w:left="-55" w:rightChars="-72" w:right="-151"/>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49</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2011-05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200</w:t>
            </w:r>
            <w:r w:rsidRPr="001A6790">
              <w:rPr>
                <w:rFonts w:ascii="宋体" w:hAnsi="宋体" w:cs="宋体" w:hint="eastAsia"/>
                <w:sz w:val="24"/>
                <w:szCs w:val="24"/>
              </w:rPr>
              <w:t>米</w:t>
            </w:r>
          </w:p>
        </w:tc>
        <w:tc>
          <w:tcPr>
            <w:tcW w:w="1358" w:type="dxa"/>
            <w:vAlign w:val="center"/>
          </w:tcPr>
          <w:p w:rsidR="005E1E8E" w:rsidRPr="001A6790" w:rsidRDefault="005E1E8E" w:rsidP="00847061">
            <w:pPr>
              <w:jc w:val="center"/>
              <w:rPr>
                <w:rFonts w:ascii="宋体"/>
                <w:sz w:val="24"/>
                <w:szCs w:val="24"/>
              </w:rPr>
            </w:pPr>
            <w:r>
              <w:rPr>
                <w:rFonts w:ascii="宋体" w:hAnsi="宋体" w:cs="宋体" w:hint="eastAsia"/>
                <w:sz w:val="24"/>
                <w:szCs w:val="24"/>
              </w:rPr>
              <w:t>22.99</w:t>
            </w:r>
          </w:p>
        </w:tc>
        <w:tc>
          <w:tcPr>
            <w:tcW w:w="1285" w:type="dxa"/>
            <w:vAlign w:val="center"/>
          </w:tcPr>
          <w:p w:rsidR="005E1E8E" w:rsidRPr="001A6790" w:rsidRDefault="005E1E8E" w:rsidP="00847061">
            <w:pPr>
              <w:jc w:val="center"/>
              <w:rPr>
                <w:rFonts w:ascii="宋体"/>
                <w:sz w:val="24"/>
                <w:szCs w:val="24"/>
              </w:rPr>
            </w:pPr>
            <w:proofErr w:type="gramStart"/>
            <w:r>
              <w:rPr>
                <w:rFonts w:ascii="宋体" w:hAnsi="宋体" w:cs="宋体" w:hint="eastAsia"/>
                <w:sz w:val="24"/>
                <w:szCs w:val="24"/>
              </w:rPr>
              <w:t>石雨风</w:t>
            </w:r>
            <w:proofErr w:type="gramEnd"/>
          </w:p>
        </w:tc>
        <w:tc>
          <w:tcPr>
            <w:tcW w:w="1223" w:type="dxa"/>
            <w:vAlign w:val="center"/>
          </w:tcPr>
          <w:p w:rsidR="005E1E8E" w:rsidRPr="001A6790" w:rsidRDefault="005E1E8E" w:rsidP="00847061">
            <w:pPr>
              <w:jc w:val="center"/>
              <w:rPr>
                <w:rFonts w:ascii="宋体"/>
                <w:sz w:val="24"/>
                <w:szCs w:val="24"/>
              </w:rPr>
            </w:pPr>
            <w:r>
              <w:rPr>
                <w:rFonts w:ascii="宋体" w:hAnsi="宋体" w:cs="宋体" w:hint="eastAsia"/>
                <w:sz w:val="24"/>
                <w:szCs w:val="24"/>
              </w:rPr>
              <w:t>计  信</w:t>
            </w:r>
          </w:p>
        </w:tc>
        <w:tc>
          <w:tcPr>
            <w:tcW w:w="2194" w:type="dxa"/>
            <w:vAlign w:val="center"/>
          </w:tcPr>
          <w:p w:rsidR="005E1E8E" w:rsidRPr="001A6790" w:rsidRDefault="005E1E8E" w:rsidP="00847061">
            <w:pPr>
              <w:ind w:leftChars="-26" w:left="-55" w:rightChars="-72" w:right="-151"/>
              <w:jc w:val="center"/>
              <w:rPr>
                <w:rFonts w:ascii="宋体"/>
                <w:sz w:val="24"/>
                <w:szCs w:val="24"/>
              </w:rPr>
            </w:pPr>
            <w:r w:rsidRPr="001A6790">
              <w:rPr>
                <w:rFonts w:ascii="宋体" w:hAnsi="宋体" w:cs="宋体" w:hint="eastAsia"/>
                <w:sz w:val="24"/>
                <w:szCs w:val="24"/>
              </w:rPr>
              <w:t>高校</w:t>
            </w:r>
            <w:r>
              <w:rPr>
                <w:rFonts w:ascii="宋体" w:hAnsi="宋体" w:cs="宋体" w:hint="eastAsia"/>
                <w:sz w:val="24"/>
                <w:szCs w:val="24"/>
              </w:rPr>
              <w:t>53</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w:t>
            </w:r>
            <w:r w:rsidRPr="001A6790">
              <w:rPr>
                <w:rFonts w:ascii="宋体" w:hAnsi="宋体" w:cs="宋体" w:hint="eastAsia"/>
                <w:sz w:val="24"/>
                <w:szCs w:val="24"/>
              </w:rPr>
              <w:t>1</w:t>
            </w:r>
            <w:r>
              <w:rPr>
                <w:rFonts w:ascii="宋体" w:hAnsi="宋体" w:cs="宋体" w:hint="eastAsia"/>
                <w:sz w:val="24"/>
                <w:szCs w:val="24"/>
              </w:rPr>
              <w:t>5</w:t>
            </w:r>
            <w:r w:rsidRPr="001A6790">
              <w:rPr>
                <w:rFonts w:ascii="宋体" w:hAnsi="宋体" w:cs="宋体"/>
                <w:sz w:val="24"/>
                <w:szCs w:val="24"/>
              </w:rPr>
              <w:t>-05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400</w:t>
            </w:r>
            <w:r w:rsidRPr="001A6790">
              <w:rPr>
                <w:rFonts w:ascii="宋体" w:hAnsi="宋体" w:cs="宋体" w:hint="eastAsia"/>
                <w:sz w:val="24"/>
                <w:szCs w:val="24"/>
              </w:rPr>
              <w:t>米</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50.80</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郑明玉</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会</w:t>
            </w:r>
            <w:r w:rsidRPr="001A6790">
              <w:rPr>
                <w:rFonts w:ascii="宋体" w:hAnsi="宋体" w:cs="宋体"/>
                <w:sz w:val="24"/>
                <w:szCs w:val="24"/>
              </w:rPr>
              <w:t xml:space="preserve">  </w:t>
            </w:r>
            <w:r w:rsidRPr="001A6790">
              <w:rPr>
                <w:rFonts w:ascii="宋体" w:hAnsi="宋体" w:cs="宋体" w:hint="eastAsia"/>
                <w:sz w:val="24"/>
                <w:szCs w:val="24"/>
              </w:rPr>
              <w:t>计</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37</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1999-05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800</w:t>
            </w:r>
            <w:r w:rsidRPr="001A6790">
              <w:rPr>
                <w:rFonts w:ascii="宋体" w:hAnsi="宋体" w:cs="宋体" w:hint="eastAsia"/>
                <w:sz w:val="24"/>
                <w:szCs w:val="24"/>
              </w:rPr>
              <w:t>米</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1:58.4</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李小涛</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商学院</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39</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2001-05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1500</w:t>
            </w:r>
            <w:r w:rsidRPr="001A6790">
              <w:rPr>
                <w:rFonts w:ascii="宋体" w:hAnsi="宋体" w:cs="宋体" w:hint="eastAsia"/>
                <w:sz w:val="24"/>
                <w:szCs w:val="24"/>
              </w:rPr>
              <w:t>米</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4:12</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李小涛</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商学院</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39</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2001-05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5000</w:t>
            </w:r>
            <w:r w:rsidRPr="001A6790">
              <w:rPr>
                <w:rFonts w:ascii="宋体" w:hAnsi="宋体" w:cs="宋体" w:hint="eastAsia"/>
                <w:sz w:val="24"/>
                <w:szCs w:val="24"/>
              </w:rPr>
              <w:t>米</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16:24.13</w:t>
            </w:r>
          </w:p>
        </w:tc>
        <w:tc>
          <w:tcPr>
            <w:tcW w:w="1285" w:type="dxa"/>
            <w:vAlign w:val="center"/>
          </w:tcPr>
          <w:p w:rsidR="005E1E8E" w:rsidRPr="001A6790" w:rsidRDefault="005E1E8E" w:rsidP="00847061">
            <w:pPr>
              <w:jc w:val="center"/>
              <w:rPr>
                <w:rFonts w:ascii="宋体"/>
                <w:sz w:val="24"/>
                <w:szCs w:val="24"/>
              </w:rPr>
            </w:pPr>
            <w:proofErr w:type="gramStart"/>
            <w:r w:rsidRPr="001A6790">
              <w:rPr>
                <w:rFonts w:ascii="宋体" w:hAnsi="宋体" w:cs="宋体" w:hint="eastAsia"/>
                <w:sz w:val="24"/>
                <w:szCs w:val="24"/>
              </w:rPr>
              <w:t>崔</w:t>
            </w:r>
            <w:proofErr w:type="gramEnd"/>
            <w:r w:rsidRPr="001A6790">
              <w:rPr>
                <w:rFonts w:ascii="宋体" w:hAnsi="宋体" w:cs="宋体"/>
                <w:sz w:val="24"/>
                <w:szCs w:val="24"/>
              </w:rPr>
              <w:t xml:space="preserve">  </w:t>
            </w:r>
            <w:r w:rsidRPr="001A6790">
              <w:rPr>
                <w:rFonts w:ascii="宋体" w:hAnsi="宋体" w:cs="宋体" w:hint="eastAsia"/>
                <w:sz w:val="24"/>
                <w:szCs w:val="24"/>
              </w:rPr>
              <w:t>江</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化工系</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36</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1998-06</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10000</w:t>
            </w:r>
            <w:r w:rsidRPr="001A6790">
              <w:rPr>
                <w:rFonts w:ascii="宋体" w:hAnsi="宋体" w:cs="宋体" w:hint="eastAsia"/>
                <w:sz w:val="24"/>
                <w:szCs w:val="24"/>
              </w:rPr>
              <w:t>米</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33:44.11</w:t>
            </w:r>
          </w:p>
        </w:tc>
        <w:tc>
          <w:tcPr>
            <w:tcW w:w="1285" w:type="dxa"/>
            <w:vAlign w:val="center"/>
          </w:tcPr>
          <w:p w:rsidR="005E1E8E" w:rsidRPr="001A6790" w:rsidRDefault="005E1E8E" w:rsidP="00847061">
            <w:pPr>
              <w:jc w:val="center"/>
              <w:rPr>
                <w:rFonts w:ascii="宋体"/>
                <w:sz w:val="24"/>
                <w:szCs w:val="24"/>
              </w:rPr>
            </w:pPr>
            <w:proofErr w:type="gramStart"/>
            <w:r w:rsidRPr="001A6790">
              <w:rPr>
                <w:rFonts w:ascii="宋体" w:hAnsi="宋体" w:cs="宋体" w:hint="eastAsia"/>
                <w:sz w:val="24"/>
                <w:szCs w:val="24"/>
              </w:rPr>
              <w:t>崔</w:t>
            </w:r>
            <w:proofErr w:type="gramEnd"/>
            <w:r w:rsidRPr="001A6790">
              <w:rPr>
                <w:rFonts w:ascii="宋体" w:hAnsi="宋体" w:cs="宋体"/>
                <w:sz w:val="24"/>
                <w:szCs w:val="24"/>
              </w:rPr>
              <w:t xml:space="preserve">  </w:t>
            </w:r>
            <w:r w:rsidRPr="001A6790">
              <w:rPr>
                <w:rFonts w:ascii="宋体" w:hAnsi="宋体" w:cs="宋体" w:hint="eastAsia"/>
                <w:sz w:val="24"/>
                <w:szCs w:val="24"/>
              </w:rPr>
              <w:t>江</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化工系</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36</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1998-06</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110</w:t>
            </w:r>
            <w:r w:rsidRPr="001A6790">
              <w:rPr>
                <w:rFonts w:ascii="宋体" w:hAnsi="宋体" w:cs="宋体" w:hint="eastAsia"/>
                <w:sz w:val="24"/>
                <w:szCs w:val="24"/>
              </w:rPr>
              <w:t>米栏</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15.8</w:t>
            </w:r>
          </w:p>
        </w:tc>
        <w:tc>
          <w:tcPr>
            <w:tcW w:w="1285" w:type="dxa"/>
            <w:vAlign w:val="center"/>
          </w:tcPr>
          <w:p w:rsidR="005E1E8E" w:rsidRPr="001A6790" w:rsidRDefault="005E1E8E" w:rsidP="00847061">
            <w:pPr>
              <w:jc w:val="center"/>
              <w:rPr>
                <w:rFonts w:ascii="宋体"/>
                <w:sz w:val="24"/>
                <w:szCs w:val="24"/>
              </w:rPr>
            </w:pPr>
            <w:proofErr w:type="gramStart"/>
            <w:r w:rsidRPr="001A6790">
              <w:rPr>
                <w:rFonts w:ascii="宋体" w:hAnsi="宋体" w:cs="宋体" w:hint="eastAsia"/>
                <w:sz w:val="24"/>
                <w:szCs w:val="24"/>
              </w:rPr>
              <w:t>林思牧</w:t>
            </w:r>
            <w:proofErr w:type="gramEnd"/>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餐旅系</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37</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1999-05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400</w:t>
            </w:r>
            <w:r w:rsidRPr="001A6790">
              <w:rPr>
                <w:rFonts w:ascii="宋体" w:hAnsi="宋体" w:cs="宋体" w:hint="eastAsia"/>
                <w:sz w:val="24"/>
                <w:szCs w:val="24"/>
              </w:rPr>
              <w:t>米栏</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56.1</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李延国</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商学院</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39</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2001-05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4</w:t>
            </w:r>
            <w:r w:rsidRPr="001A6790">
              <w:rPr>
                <w:rFonts w:cs="宋体" w:hint="eastAsia"/>
                <w:sz w:val="24"/>
                <w:szCs w:val="24"/>
              </w:rPr>
              <w:t>×</w:t>
            </w:r>
            <w:r w:rsidRPr="001A6790">
              <w:rPr>
                <w:rFonts w:ascii="宋体" w:hAnsi="宋体" w:cs="宋体"/>
                <w:sz w:val="24"/>
                <w:szCs w:val="24"/>
              </w:rPr>
              <w:t>100</w:t>
            </w:r>
            <w:r w:rsidRPr="001A6790">
              <w:rPr>
                <w:rFonts w:ascii="宋体" w:hAnsi="宋体" w:cs="宋体" w:hint="eastAsia"/>
                <w:sz w:val="24"/>
                <w:szCs w:val="24"/>
              </w:rPr>
              <w:t>米</w:t>
            </w:r>
          </w:p>
          <w:p w:rsidR="005E1E8E" w:rsidRPr="001A6790" w:rsidRDefault="005E1E8E" w:rsidP="00847061">
            <w:pPr>
              <w:jc w:val="center"/>
              <w:rPr>
                <w:rFonts w:ascii="宋体"/>
                <w:sz w:val="24"/>
                <w:szCs w:val="24"/>
              </w:rPr>
            </w:pPr>
            <w:r w:rsidRPr="001A6790">
              <w:rPr>
                <w:rFonts w:ascii="宋体" w:hAnsi="宋体" w:cs="宋体" w:hint="eastAsia"/>
                <w:sz w:val="24"/>
                <w:szCs w:val="24"/>
              </w:rPr>
              <w:t>接力</w:t>
            </w:r>
          </w:p>
        </w:tc>
        <w:tc>
          <w:tcPr>
            <w:tcW w:w="1358" w:type="dxa"/>
            <w:vAlign w:val="center"/>
          </w:tcPr>
          <w:p w:rsidR="005E1E8E" w:rsidRPr="001A6790" w:rsidRDefault="005E1E8E" w:rsidP="00847061">
            <w:pPr>
              <w:jc w:val="center"/>
              <w:rPr>
                <w:rFonts w:ascii="宋体" w:hAnsi="宋体" w:cs="宋体"/>
                <w:sz w:val="24"/>
                <w:szCs w:val="24"/>
              </w:rPr>
            </w:pPr>
            <w:r w:rsidRPr="001A6790">
              <w:rPr>
                <w:rFonts w:ascii="宋体" w:hAnsi="宋体" w:cs="宋体"/>
                <w:sz w:val="24"/>
                <w:szCs w:val="24"/>
              </w:rPr>
              <w:t>44.35</w:t>
            </w:r>
          </w:p>
          <w:p w:rsidR="005E1E8E" w:rsidRPr="001A6790" w:rsidRDefault="005E1E8E" w:rsidP="00847061">
            <w:pPr>
              <w:jc w:val="center"/>
              <w:rPr>
                <w:rFonts w:ascii="宋体"/>
                <w:sz w:val="24"/>
                <w:szCs w:val="24"/>
              </w:rPr>
            </w:pPr>
            <w:r w:rsidRPr="001A6790">
              <w:rPr>
                <w:rFonts w:ascii="宋体" w:hAnsi="宋体" w:cs="宋体"/>
                <w:sz w:val="24"/>
                <w:szCs w:val="24"/>
              </w:rPr>
              <w:t>(</w:t>
            </w:r>
            <w:r w:rsidRPr="001A6790">
              <w:rPr>
                <w:rFonts w:ascii="宋体" w:hAnsi="宋体" w:cs="宋体" w:hint="eastAsia"/>
                <w:sz w:val="24"/>
                <w:szCs w:val="24"/>
              </w:rPr>
              <w:t>电计</w:t>
            </w:r>
            <w:r w:rsidRPr="001A6790">
              <w:rPr>
                <w:rFonts w:ascii="宋体" w:hAnsi="宋体" w:cs="宋体"/>
                <w:sz w:val="24"/>
                <w:szCs w:val="24"/>
              </w:rPr>
              <w:t>)</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杨希辰</w:t>
            </w:r>
          </w:p>
          <w:p w:rsidR="005E1E8E" w:rsidRPr="001A6790" w:rsidRDefault="005E1E8E" w:rsidP="00847061">
            <w:pPr>
              <w:jc w:val="center"/>
              <w:rPr>
                <w:rFonts w:ascii="宋体"/>
                <w:sz w:val="24"/>
                <w:szCs w:val="24"/>
              </w:rPr>
            </w:pPr>
            <w:r w:rsidRPr="001A6790">
              <w:rPr>
                <w:rFonts w:ascii="宋体" w:hAnsi="宋体" w:cs="宋体" w:hint="eastAsia"/>
                <w:sz w:val="24"/>
                <w:szCs w:val="24"/>
              </w:rPr>
              <w:t>姚博昂</w:t>
            </w:r>
          </w:p>
          <w:p w:rsidR="005E1E8E" w:rsidRPr="001A6790" w:rsidRDefault="005E1E8E" w:rsidP="00847061">
            <w:pPr>
              <w:jc w:val="center"/>
              <w:rPr>
                <w:rFonts w:ascii="宋体"/>
                <w:sz w:val="24"/>
                <w:szCs w:val="24"/>
              </w:rPr>
            </w:pPr>
            <w:r w:rsidRPr="001A6790">
              <w:rPr>
                <w:rFonts w:ascii="宋体" w:hAnsi="宋体" w:cs="宋体" w:hint="eastAsia"/>
                <w:sz w:val="24"/>
                <w:szCs w:val="24"/>
              </w:rPr>
              <w:t>孙亚光</w:t>
            </w:r>
          </w:p>
          <w:p w:rsidR="005E1E8E" w:rsidRPr="001A6790" w:rsidRDefault="005E1E8E" w:rsidP="00847061">
            <w:pPr>
              <w:jc w:val="center"/>
              <w:rPr>
                <w:rFonts w:ascii="宋体"/>
                <w:sz w:val="24"/>
                <w:szCs w:val="24"/>
              </w:rPr>
            </w:pPr>
            <w:r w:rsidRPr="001A6790">
              <w:rPr>
                <w:rFonts w:ascii="宋体" w:hAnsi="宋体" w:cs="宋体" w:hint="eastAsia"/>
                <w:sz w:val="24"/>
                <w:szCs w:val="24"/>
              </w:rPr>
              <w:t>徐敬之</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材</w:t>
            </w:r>
            <w:r w:rsidRPr="001A6790">
              <w:rPr>
                <w:rFonts w:ascii="宋体" w:hAnsi="宋体" w:cs="宋体"/>
                <w:sz w:val="24"/>
                <w:szCs w:val="24"/>
              </w:rPr>
              <w:t xml:space="preserve">  </w:t>
            </w:r>
            <w:r w:rsidRPr="001A6790">
              <w:rPr>
                <w:rFonts w:ascii="宋体" w:hAnsi="宋体" w:cs="宋体" w:hint="eastAsia"/>
                <w:sz w:val="24"/>
                <w:szCs w:val="24"/>
              </w:rPr>
              <w:t>机</w:t>
            </w:r>
          </w:p>
          <w:p w:rsidR="005E1E8E" w:rsidRPr="001A6790" w:rsidRDefault="005E1E8E" w:rsidP="00847061">
            <w:pPr>
              <w:jc w:val="center"/>
              <w:rPr>
                <w:rFonts w:ascii="宋体"/>
                <w:sz w:val="24"/>
                <w:szCs w:val="24"/>
              </w:rPr>
            </w:pPr>
            <w:r w:rsidRPr="001A6790">
              <w:rPr>
                <w:rFonts w:ascii="宋体" w:hAnsi="宋体" w:cs="宋体" w:hint="eastAsia"/>
                <w:sz w:val="24"/>
                <w:szCs w:val="24"/>
              </w:rPr>
              <w:t>计</w:t>
            </w:r>
            <w:r w:rsidRPr="001A6790">
              <w:rPr>
                <w:rFonts w:ascii="宋体" w:hAnsi="宋体" w:cs="宋体"/>
                <w:sz w:val="24"/>
                <w:szCs w:val="24"/>
              </w:rPr>
              <w:t xml:space="preserve">  </w:t>
            </w:r>
            <w:r w:rsidRPr="001A6790">
              <w:rPr>
                <w:rFonts w:ascii="宋体" w:hAnsi="宋体" w:cs="宋体" w:hint="eastAsia"/>
                <w:sz w:val="24"/>
                <w:szCs w:val="24"/>
              </w:rPr>
              <w:t>信</w:t>
            </w:r>
          </w:p>
          <w:p w:rsidR="005E1E8E" w:rsidRPr="001A6790" w:rsidRDefault="005E1E8E" w:rsidP="00847061">
            <w:pPr>
              <w:jc w:val="center"/>
              <w:rPr>
                <w:rFonts w:ascii="宋体"/>
                <w:sz w:val="24"/>
                <w:szCs w:val="24"/>
              </w:rPr>
            </w:pPr>
            <w:r w:rsidRPr="001A6790">
              <w:rPr>
                <w:rFonts w:ascii="宋体" w:hAnsi="宋体" w:cs="宋体" w:hint="eastAsia"/>
                <w:sz w:val="24"/>
                <w:szCs w:val="24"/>
              </w:rPr>
              <w:t>计</w:t>
            </w:r>
            <w:r w:rsidRPr="001A6790">
              <w:rPr>
                <w:rFonts w:ascii="宋体" w:hAnsi="宋体" w:cs="宋体"/>
                <w:sz w:val="24"/>
                <w:szCs w:val="24"/>
              </w:rPr>
              <w:t xml:space="preserve">  </w:t>
            </w:r>
            <w:r w:rsidRPr="001A6790">
              <w:rPr>
                <w:rFonts w:ascii="宋体" w:hAnsi="宋体" w:cs="宋体" w:hint="eastAsia"/>
                <w:sz w:val="24"/>
                <w:szCs w:val="24"/>
              </w:rPr>
              <w:t>信</w:t>
            </w:r>
          </w:p>
          <w:p w:rsidR="005E1E8E" w:rsidRPr="001A6790" w:rsidRDefault="005E1E8E" w:rsidP="00847061">
            <w:pPr>
              <w:jc w:val="center"/>
              <w:rPr>
                <w:rFonts w:ascii="宋体"/>
                <w:sz w:val="24"/>
                <w:szCs w:val="24"/>
              </w:rPr>
            </w:pPr>
            <w:r w:rsidRPr="001A6790">
              <w:rPr>
                <w:rFonts w:ascii="宋体" w:hAnsi="宋体" w:cs="宋体" w:hint="eastAsia"/>
                <w:sz w:val="24"/>
                <w:szCs w:val="24"/>
              </w:rPr>
              <w:t>商学院</w:t>
            </w:r>
          </w:p>
        </w:tc>
        <w:tc>
          <w:tcPr>
            <w:tcW w:w="2194" w:type="dxa"/>
            <w:vAlign w:val="center"/>
          </w:tcPr>
          <w:p w:rsidR="005E1E8E" w:rsidRPr="001A6790" w:rsidRDefault="005E1E8E" w:rsidP="00847061">
            <w:pPr>
              <w:ind w:leftChars="-26" w:left="-55" w:rightChars="-22" w:right="-46"/>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49</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2011-05</w:t>
            </w:r>
          </w:p>
        </w:tc>
      </w:tr>
      <w:tr w:rsidR="005E1E8E" w:rsidRPr="001A6790" w:rsidTr="00847061">
        <w:trPr>
          <w:trHeight w:val="1284"/>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4</w:t>
            </w:r>
            <w:r w:rsidRPr="001A6790">
              <w:rPr>
                <w:rFonts w:cs="宋体" w:hint="eastAsia"/>
                <w:sz w:val="24"/>
                <w:szCs w:val="24"/>
              </w:rPr>
              <w:t>×</w:t>
            </w:r>
            <w:r w:rsidRPr="001A6790">
              <w:rPr>
                <w:rFonts w:ascii="宋体" w:hAnsi="宋体" w:cs="宋体"/>
                <w:sz w:val="24"/>
                <w:szCs w:val="24"/>
              </w:rPr>
              <w:t>400</w:t>
            </w:r>
            <w:r w:rsidRPr="001A6790">
              <w:rPr>
                <w:rFonts w:ascii="宋体" w:hAnsi="宋体" w:cs="宋体" w:hint="eastAsia"/>
                <w:sz w:val="24"/>
                <w:szCs w:val="24"/>
              </w:rPr>
              <w:t>米</w:t>
            </w:r>
          </w:p>
          <w:p w:rsidR="005E1E8E" w:rsidRPr="001A6790" w:rsidRDefault="005E1E8E" w:rsidP="00847061">
            <w:pPr>
              <w:jc w:val="center"/>
              <w:rPr>
                <w:rFonts w:ascii="宋体"/>
                <w:sz w:val="24"/>
                <w:szCs w:val="24"/>
              </w:rPr>
            </w:pPr>
            <w:r w:rsidRPr="001A6790">
              <w:rPr>
                <w:rFonts w:ascii="宋体" w:hAnsi="宋体" w:cs="宋体" w:hint="eastAsia"/>
                <w:sz w:val="24"/>
                <w:szCs w:val="24"/>
              </w:rPr>
              <w:t>接力</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3:</w:t>
            </w:r>
            <w:r w:rsidRPr="001A6790">
              <w:rPr>
                <w:rFonts w:ascii="宋体" w:hAnsi="宋体" w:cs="宋体" w:hint="eastAsia"/>
                <w:sz w:val="24"/>
                <w:szCs w:val="24"/>
              </w:rPr>
              <w:t>33</w:t>
            </w:r>
            <w:r w:rsidRPr="001A6790">
              <w:rPr>
                <w:rFonts w:ascii="宋体" w:hAnsi="宋体" w:cs="宋体"/>
                <w:sz w:val="24"/>
                <w:szCs w:val="24"/>
              </w:rPr>
              <w:t>.</w:t>
            </w:r>
            <w:r>
              <w:rPr>
                <w:rFonts w:ascii="宋体" w:hAnsi="宋体" w:cs="宋体" w:hint="eastAsia"/>
                <w:sz w:val="24"/>
                <w:szCs w:val="24"/>
              </w:rPr>
              <w:t>01</w:t>
            </w:r>
            <w:r w:rsidRPr="001A6790">
              <w:rPr>
                <w:rFonts w:ascii="宋体" w:hAnsi="宋体" w:cs="宋体" w:hint="eastAsia"/>
                <w:sz w:val="24"/>
                <w:szCs w:val="24"/>
              </w:rPr>
              <w:t>（电计）</w:t>
            </w:r>
          </w:p>
        </w:tc>
        <w:tc>
          <w:tcPr>
            <w:tcW w:w="1285" w:type="dxa"/>
            <w:vAlign w:val="center"/>
          </w:tcPr>
          <w:p w:rsidR="005E1E8E" w:rsidRPr="001A6790" w:rsidRDefault="005E1E8E" w:rsidP="00847061">
            <w:pPr>
              <w:jc w:val="center"/>
              <w:rPr>
                <w:rFonts w:ascii="宋体"/>
                <w:sz w:val="24"/>
                <w:szCs w:val="24"/>
              </w:rPr>
            </w:pPr>
            <w:r>
              <w:rPr>
                <w:rFonts w:ascii="宋体" w:hint="eastAsia"/>
                <w:sz w:val="24"/>
                <w:szCs w:val="24"/>
              </w:rPr>
              <w:t>石雨风</w:t>
            </w:r>
          </w:p>
          <w:p w:rsidR="005E1E8E" w:rsidRPr="001A6790" w:rsidRDefault="005E1E8E" w:rsidP="00847061">
            <w:pPr>
              <w:jc w:val="center"/>
              <w:rPr>
                <w:rFonts w:ascii="宋体"/>
                <w:sz w:val="24"/>
                <w:szCs w:val="24"/>
              </w:rPr>
            </w:pPr>
            <w:r w:rsidRPr="001A6790">
              <w:rPr>
                <w:rFonts w:ascii="宋体" w:hint="eastAsia"/>
                <w:sz w:val="24"/>
                <w:szCs w:val="24"/>
              </w:rPr>
              <w:t>马天驰</w:t>
            </w:r>
          </w:p>
          <w:p w:rsidR="005E1E8E" w:rsidRPr="001A6790" w:rsidRDefault="005E1E8E" w:rsidP="00847061">
            <w:pPr>
              <w:jc w:val="center"/>
              <w:rPr>
                <w:rFonts w:ascii="宋体"/>
                <w:sz w:val="24"/>
                <w:szCs w:val="24"/>
              </w:rPr>
            </w:pPr>
            <w:r w:rsidRPr="001A6790">
              <w:rPr>
                <w:rFonts w:ascii="宋体" w:hint="eastAsia"/>
                <w:sz w:val="24"/>
                <w:szCs w:val="24"/>
              </w:rPr>
              <w:t>张锴犁</w:t>
            </w:r>
          </w:p>
          <w:p w:rsidR="005E1E8E" w:rsidRPr="001A6790" w:rsidRDefault="005E1E8E" w:rsidP="00847061">
            <w:pPr>
              <w:tabs>
                <w:tab w:val="left" w:pos="4725"/>
                <w:tab w:val="left" w:pos="5670"/>
              </w:tabs>
              <w:ind w:firstLineChars="100" w:firstLine="240"/>
              <w:rPr>
                <w:rFonts w:ascii="宋体" w:hAnsi="宋体" w:cs="宋体"/>
                <w:b/>
              </w:rPr>
            </w:pPr>
            <w:r w:rsidRPr="001A6790">
              <w:rPr>
                <w:rFonts w:ascii="宋体" w:hint="eastAsia"/>
                <w:sz w:val="24"/>
                <w:szCs w:val="24"/>
              </w:rPr>
              <w:t>孙国人</w:t>
            </w:r>
          </w:p>
        </w:tc>
        <w:tc>
          <w:tcPr>
            <w:tcW w:w="1223" w:type="dxa"/>
            <w:vAlign w:val="center"/>
          </w:tcPr>
          <w:p w:rsidR="005E1E8E" w:rsidRPr="001A6790" w:rsidRDefault="005E1E8E" w:rsidP="00847061">
            <w:pPr>
              <w:jc w:val="center"/>
              <w:rPr>
                <w:rFonts w:ascii="宋体"/>
                <w:sz w:val="24"/>
                <w:szCs w:val="24"/>
              </w:rPr>
            </w:pPr>
            <w:r>
              <w:rPr>
                <w:rFonts w:ascii="宋体" w:hint="eastAsia"/>
                <w:sz w:val="24"/>
                <w:szCs w:val="24"/>
              </w:rPr>
              <w:t>计  信</w:t>
            </w:r>
          </w:p>
          <w:p w:rsidR="005E1E8E" w:rsidRPr="001A6790" w:rsidRDefault="005E1E8E" w:rsidP="00847061">
            <w:pPr>
              <w:jc w:val="center"/>
              <w:rPr>
                <w:rFonts w:ascii="宋体"/>
                <w:sz w:val="24"/>
                <w:szCs w:val="24"/>
              </w:rPr>
            </w:pPr>
            <w:r w:rsidRPr="001A6790">
              <w:rPr>
                <w:rFonts w:ascii="宋体"/>
                <w:sz w:val="24"/>
                <w:szCs w:val="24"/>
              </w:rPr>
              <w:t>商</w:t>
            </w:r>
            <w:r>
              <w:rPr>
                <w:rFonts w:ascii="宋体" w:hint="eastAsia"/>
                <w:sz w:val="24"/>
                <w:szCs w:val="24"/>
              </w:rPr>
              <w:t xml:space="preserve">  </w:t>
            </w:r>
            <w:r w:rsidRPr="001A6790">
              <w:rPr>
                <w:rFonts w:ascii="宋体"/>
                <w:sz w:val="24"/>
                <w:szCs w:val="24"/>
              </w:rPr>
              <w:t>院</w:t>
            </w:r>
          </w:p>
          <w:p w:rsidR="005E1E8E" w:rsidRPr="001A6790" w:rsidRDefault="005E1E8E" w:rsidP="00847061">
            <w:pPr>
              <w:jc w:val="center"/>
              <w:rPr>
                <w:rFonts w:ascii="宋体"/>
                <w:sz w:val="24"/>
                <w:szCs w:val="24"/>
              </w:rPr>
            </w:pPr>
            <w:r w:rsidRPr="001A6790">
              <w:rPr>
                <w:rFonts w:ascii="宋体" w:hint="eastAsia"/>
                <w:sz w:val="24"/>
                <w:szCs w:val="24"/>
              </w:rPr>
              <w:t>经</w:t>
            </w:r>
            <w:r>
              <w:rPr>
                <w:rFonts w:ascii="宋体" w:hint="eastAsia"/>
                <w:sz w:val="24"/>
                <w:szCs w:val="24"/>
              </w:rPr>
              <w:t xml:space="preserve">  </w:t>
            </w:r>
            <w:r w:rsidRPr="001A6790">
              <w:rPr>
                <w:rFonts w:ascii="宋体" w:hint="eastAsia"/>
                <w:sz w:val="24"/>
                <w:szCs w:val="24"/>
              </w:rPr>
              <w:t>济</w:t>
            </w:r>
          </w:p>
          <w:p w:rsidR="005E1E8E" w:rsidRPr="001A6790" w:rsidRDefault="005E1E8E" w:rsidP="00847061">
            <w:pPr>
              <w:jc w:val="center"/>
              <w:rPr>
                <w:rFonts w:ascii="宋体"/>
                <w:sz w:val="24"/>
                <w:szCs w:val="24"/>
              </w:rPr>
            </w:pPr>
            <w:r w:rsidRPr="001A6790">
              <w:rPr>
                <w:rFonts w:ascii="宋体"/>
                <w:sz w:val="24"/>
                <w:szCs w:val="24"/>
              </w:rPr>
              <w:t>商</w:t>
            </w:r>
            <w:r>
              <w:rPr>
                <w:rFonts w:ascii="宋体" w:hint="eastAsia"/>
                <w:sz w:val="24"/>
                <w:szCs w:val="24"/>
              </w:rPr>
              <w:t xml:space="preserve">  </w:t>
            </w:r>
            <w:r w:rsidRPr="001A6790">
              <w:rPr>
                <w:rFonts w:ascii="宋体"/>
                <w:sz w:val="24"/>
                <w:szCs w:val="24"/>
              </w:rPr>
              <w:t>院</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高校5</w:t>
            </w:r>
            <w:r>
              <w:rPr>
                <w:rFonts w:ascii="宋体" w:hAnsi="宋体" w:cs="宋体" w:hint="eastAsia"/>
                <w:sz w:val="24"/>
                <w:szCs w:val="24"/>
              </w:rPr>
              <w:t>3</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w:t>
            </w:r>
            <w:r w:rsidRPr="001A6790">
              <w:rPr>
                <w:rFonts w:ascii="宋体" w:hAnsi="宋体" w:cs="宋体" w:hint="eastAsia"/>
                <w:sz w:val="24"/>
                <w:szCs w:val="24"/>
              </w:rPr>
              <w:t>1</w:t>
            </w:r>
            <w:r>
              <w:rPr>
                <w:rFonts w:ascii="宋体" w:hAnsi="宋体" w:cs="宋体" w:hint="eastAsia"/>
                <w:sz w:val="24"/>
                <w:szCs w:val="24"/>
              </w:rPr>
              <w:t>5</w:t>
            </w:r>
            <w:r w:rsidRPr="001A6790">
              <w:rPr>
                <w:rFonts w:ascii="宋体" w:hAnsi="宋体" w:cs="宋体"/>
                <w:sz w:val="24"/>
                <w:szCs w:val="24"/>
              </w:rPr>
              <w:t>-05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3000</w:t>
            </w:r>
            <w:r w:rsidRPr="001A6790">
              <w:rPr>
                <w:rFonts w:ascii="宋体" w:hAnsi="宋体" w:cs="宋体" w:hint="eastAsia"/>
                <w:sz w:val="24"/>
                <w:szCs w:val="24"/>
              </w:rPr>
              <w:t>米障碍</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10:51.1</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赵</w:t>
            </w:r>
            <w:r w:rsidRPr="001A6790">
              <w:rPr>
                <w:rFonts w:ascii="宋体" w:hAnsi="宋体" w:cs="宋体"/>
                <w:sz w:val="24"/>
                <w:szCs w:val="24"/>
              </w:rPr>
              <w:t xml:space="preserve">  </w:t>
            </w:r>
            <w:r w:rsidRPr="001A6790">
              <w:rPr>
                <w:rFonts w:ascii="宋体" w:hAnsi="宋体" w:cs="宋体" w:hint="eastAsia"/>
                <w:sz w:val="24"/>
                <w:szCs w:val="24"/>
              </w:rPr>
              <w:t>程</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信</w:t>
            </w:r>
            <w:r w:rsidRPr="001A6790">
              <w:rPr>
                <w:rFonts w:ascii="宋体" w:hAnsi="宋体" w:cs="宋体"/>
                <w:sz w:val="24"/>
                <w:szCs w:val="24"/>
              </w:rPr>
              <w:t xml:space="preserve">  </w:t>
            </w:r>
            <w:r w:rsidRPr="001A6790">
              <w:rPr>
                <w:rFonts w:ascii="宋体" w:hAnsi="宋体" w:cs="宋体" w:hint="eastAsia"/>
                <w:sz w:val="24"/>
                <w:szCs w:val="24"/>
              </w:rPr>
              <w:t>息</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38</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2000-05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10000</w:t>
            </w:r>
            <w:r w:rsidRPr="001A6790">
              <w:rPr>
                <w:rFonts w:ascii="宋体" w:hAnsi="宋体" w:cs="宋体" w:hint="eastAsia"/>
                <w:sz w:val="24"/>
                <w:szCs w:val="24"/>
              </w:rPr>
              <w:t>米竞走</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54:26.0</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陈毅</w:t>
            </w:r>
            <w:proofErr w:type="gramStart"/>
            <w:r w:rsidRPr="001A6790">
              <w:rPr>
                <w:rFonts w:ascii="宋体" w:hAnsi="宋体" w:cs="宋体" w:hint="eastAsia"/>
                <w:sz w:val="24"/>
                <w:szCs w:val="24"/>
              </w:rPr>
              <w:t>彬</w:t>
            </w:r>
            <w:proofErr w:type="gramEnd"/>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传</w:t>
            </w:r>
            <w:r w:rsidRPr="001A6790">
              <w:rPr>
                <w:rFonts w:ascii="宋体" w:hAnsi="宋体" w:cs="宋体"/>
                <w:sz w:val="24"/>
                <w:szCs w:val="24"/>
              </w:rPr>
              <w:t xml:space="preserve">  </w:t>
            </w:r>
            <w:r w:rsidRPr="001A6790">
              <w:rPr>
                <w:rFonts w:ascii="宋体" w:hAnsi="宋体" w:cs="宋体" w:hint="eastAsia"/>
                <w:sz w:val="24"/>
                <w:szCs w:val="24"/>
              </w:rPr>
              <w:t>艺</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42</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2004-05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20000</w:t>
            </w:r>
            <w:r w:rsidRPr="001A6790">
              <w:rPr>
                <w:rFonts w:ascii="宋体" w:hAnsi="宋体" w:cs="宋体" w:hint="eastAsia"/>
                <w:sz w:val="24"/>
                <w:szCs w:val="24"/>
              </w:rPr>
              <w:t>米竞走</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1:50.10</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陈毅</w:t>
            </w:r>
            <w:proofErr w:type="gramStart"/>
            <w:r w:rsidRPr="001A6790">
              <w:rPr>
                <w:rFonts w:ascii="宋体" w:hAnsi="宋体" w:cs="宋体" w:hint="eastAsia"/>
                <w:sz w:val="24"/>
                <w:szCs w:val="24"/>
              </w:rPr>
              <w:t>彬</w:t>
            </w:r>
            <w:proofErr w:type="gramEnd"/>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传</w:t>
            </w:r>
            <w:r w:rsidRPr="001A6790">
              <w:rPr>
                <w:rFonts w:ascii="宋体" w:hAnsi="宋体" w:cs="宋体"/>
                <w:sz w:val="24"/>
                <w:szCs w:val="24"/>
              </w:rPr>
              <w:t xml:space="preserve">  </w:t>
            </w:r>
            <w:r w:rsidRPr="001A6790">
              <w:rPr>
                <w:rFonts w:ascii="宋体" w:hAnsi="宋体" w:cs="宋体" w:hint="eastAsia"/>
                <w:sz w:val="24"/>
                <w:szCs w:val="24"/>
              </w:rPr>
              <w:t>艺</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42</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2004-05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十项全能</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5507</w:t>
            </w:r>
            <w:r w:rsidRPr="001A6790">
              <w:rPr>
                <w:rFonts w:ascii="宋体" w:hAnsi="宋体" w:cs="宋体" w:hint="eastAsia"/>
                <w:sz w:val="24"/>
                <w:szCs w:val="24"/>
              </w:rPr>
              <w:t>分</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孙</w:t>
            </w:r>
            <w:r w:rsidRPr="001A6790">
              <w:rPr>
                <w:rFonts w:ascii="宋体" w:hAnsi="宋体" w:cs="宋体"/>
                <w:sz w:val="24"/>
                <w:szCs w:val="24"/>
              </w:rPr>
              <w:t xml:space="preserve">  </w:t>
            </w:r>
            <w:r w:rsidRPr="001A6790">
              <w:rPr>
                <w:rFonts w:ascii="宋体" w:hAnsi="宋体" w:cs="宋体" w:hint="eastAsia"/>
                <w:sz w:val="24"/>
                <w:szCs w:val="24"/>
              </w:rPr>
              <w:t>健</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会</w:t>
            </w:r>
            <w:r w:rsidRPr="001A6790">
              <w:rPr>
                <w:rFonts w:ascii="宋体" w:hAnsi="宋体" w:cs="宋体"/>
                <w:sz w:val="24"/>
                <w:szCs w:val="24"/>
              </w:rPr>
              <w:t xml:space="preserve">  </w:t>
            </w:r>
            <w:r w:rsidRPr="001A6790">
              <w:rPr>
                <w:rFonts w:ascii="宋体" w:hAnsi="宋体" w:cs="宋体" w:hint="eastAsia"/>
                <w:sz w:val="24"/>
                <w:szCs w:val="24"/>
              </w:rPr>
              <w:t>计</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36</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1998-06</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跳高</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1.8</w:t>
            </w:r>
            <w:r w:rsidRPr="001A6790">
              <w:rPr>
                <w:rFonts w:ascii="宋体" w:hAnsi="宋体" w:cs="宋体" w:hint="eastAsia"/>
                <w:sz w:val="24"/>
                <w:szCs w:val="24"/>
              </w:rPr>
              <w:t>8</w:t>
            </w:r>
            <w:r w:rsidRPr="001A6790">
              <w:rPr>
                <w:sz w:val="24"/>
                <w:szCs w:val="24"/>
              </w:rPr>
              <w:t>米</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刘政林</w:t>
            </w:r>
          </w:p>
        </w:tc>
        <w:tc>
          <w:tcPr>
            <w:tcW w:w="1223" w:type="dxa"/>
            <w:vAlign w:val="center"/>
          </w:tcPr>
          <w:p w:rsidR="005E1E8E" w:rsidRPr="001A6790" w:rsidRDefault="005E1E8E" w:rsidP="00847061">
            <w:pPr>
              <w:jc w:val="center"/>
              <w:rPr>
                <w:rFonts w:ascii="宋体"/>
                <w:sz w:val="24"/>
                <w:szCs w:val="24"/>
              </w:rPr>
            </w:pPr>
            <w:r w:rsidRPr="001A6790">
              <w:rPr>
                <w:rFonts w:ascii="宋体" w:hint="eastAsia"/>
                <w:sz w:val="24"/>
                <w:szCs w:val="24"/>
              </w:rPr>
              <w:t>计  信</w:t>
            </w:r>
          </w:p>
        </w:tc>
        <w:tc>
          <w:tcPr>
            <w:tcW w:w="2194" w:type="dxa"/>
            <w:vAlign w:val="center"/>
          </w:tcPr>
          <w:p w:rsidR="005E1E8E" w:rsidRPr="001A6790" w:rsidRDefault="005E1E8E" w:rsidP="00847061">
            <w:pPr>
              <w:ind w:leftChars="-26" w:left="-55" w:rightChars="-72" w:right="-151"/>
              <w:jc w:val="center"/>
              <w:rPr>
                <w:rFonts w:ascii="宋体"/>
                <w:sz w:val="24"/>
                <w:szCs w:val="24"/>
              </w:rPr>
            </w:pPr>
            <w:r w:rsidRPr="001A6790">
              <w:rPr>
                <w:rFonts w:ascii="宋体" w:hAnsi="宋体" w:cs="宋体" w:hint="eastAsia"/>
                <w:sz w:val="24"/>
                <w:szCs w:val="24"/>
              </w:rPr>
              <w:t>校第十一届运动会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w:t>
            </w:r>
            <w:r w:rsidRPr="001A6790">
              <w:rPr>
                <w:rFonts w:ascii="宋体" w:hAnsi="宋体" w:cs="宋体" w:hint="eastAsia"/>
                <w:sz w:val="24"/>
                <w:szCs w:val="24"/>
              </w:rPr>
              <w:t>13</w:t>
            </w:r>
            <w:r w:rsidRPr="001A6790">
              <w:rPr>
                <w:rFonts w:ascii="宋体" w:hAnsi="宋体" w:cs="宋体"/>
                <w:sz w:val="24"/>
                <w:szCs w:val="24"/>
              </w:rPr>
              <w:t>-05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跳远</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6.76</w:t>
            </w:r>
            <w:r w:rsidRPr="001A6790">
              <w:rPr>
                <w:sz w:val="24"/>
                <w:szCs w:val="24"/>
              </w:rPr>
              <w:t>米</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李海宁</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经</w:t>
            </w:r>
            <w:r w:rsidRPr="001A6790">
              <w:rPr>
                <w:rFonts w:ascii="宋体" w:hAnsi="宋体" w:cs="宋体"/>
                <w:sz w:val="24"/>
                <w:szCs w:val="24"/>
              </w:rPr>
              <w:t xml:space="preserve">  </w:t>
            </w:r>
            <w:r w:rsidRPr="001A6790">
              <w:rPr>
                <w:rFonts w:ascii="宋体" w:hAnsi="宋体" w:cs="宋体" w:hint="eastAsia"/>
                <w:sz w:val="24"/>
                <w:szCs w:val="24"/>
              </w:rPr>
              <w:t>济</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商学院</w:t>
            </w:r>
            <w:r w:rsidRPr="001A6790">
              <w:rPr>
                <w:rFonts w:ascii="宋体" w:hAnsi="宋体" w:cs="宋体"/>
                <w:sz w:val="24"/>
                <w:szCs w:val="24"/>
              </w:rPr>
              <w:t>36</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1990-10</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三级跳远</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14.45</w:t>
            </w:r>
            <w:r w:rsidRPr="001A6790">
              <w:rPr>
                <w:sz w:val="24"/>
                <w:szCs w:val="24"/>
              </w:rPr>
              <w:t>米</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孙</w:t>
            </w:r>
            <w:r w:rsidRPr="001A6790">
              <w:rPr>
                <w:rFonts w:ascii="宋体" w:hAnsi="宋体" w:cs="宋体"/>
                <w:sz w:val="24"/>
                <w:szCs w:val="24"/>
              </w:rPr>
              <w:t xml:space="preserve">  </w:t>
            </w:r>
            <w:r w:rsidRPr="001A6790">
              <w:rPr>
                <w:rFonts w:ascii="宋体" w:hAnsi="宋体" w:cs="宋体" w:hint="eastAsia"/>
                <w:sz w:val="24"/>
                <w:szCs w:val="24"/>
              </w:rPr>
              <w:t>健</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会</w:t>
            </w:r>
            <w:r w:rsidRPr="001A6790">
              <w:rPr>
                <w:rFonts w:ascii="宋体" w:hAnsi="宋体" w:cs="宋体"/>
                <w:sz w:val="24"/>
                <w:szCs w:val="24"/>
              </w:rPr>
              <w:t xml:space="preserve">  </w:t>
            </w:r>
            <w:r w:rsidRPr="001A6790">
              <w:rPr>
                <w:rFonts w:ascii="宋体" w:hAnsi="宋体" w:cs="宋体" w:hint="eastAsia"/>
                <w:sz w:val="24"/>
                <w:szCs w:val="24"/>
              </w:rPr>
              <w:t>计</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35</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1994-05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撑杆跳高</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3.00</w:t>
            </w:r>
            <w:r w:rsidRPr="001A6790">
              <w:rPr>
                <w:sz w:val="24"/>
                <w:szCs w:val="24"/>
              </w:rPr>
              <w:t>米</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孙</w:t>
            </w:r>
            <w:r w:rsidRPr="001A6790">
              <w:rPr>
                <w:rFonts w:ascii="宋体" w:hAnsi="宋体" w:cs="宋体"/>
                <w:sz w:val="24"/>
                <w:szCs w:val="24"/>
              </w:rPr>
              <w:t xml:space="preserve">  </w:t>
            </w:r>
            <w:r w:rsidRPr="001A6790">
              <w:rPr>
                <w:rFonts w:ascii="宋体" w:hAnsi="宋体" w:cs="宋体" w:hint="eastAsia"/>
                <w:sz w:val="24"/>
                <w:szCs w:val="24"/>
              </w:rPr>
              <w:t>健</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会</w:t>
            </w:r>
            <w:r w:rsidRPr="001A6790">
              <w:rPr>
                <w:rFonts w:ascii="宋体" w:hAnsi="宋体" w:cs="宋体"/>
                <w:sz w:val="24"/>
                <w:szCs w:val="24"/>
              </w:rPr>
              <w:t xml:space="preserve">  </w:t>
            </w:r>
            <w:r w:rsidRPr="001A6790">
              <w:rPr>
                <w:rFonts w:ascii="宋体" w:hAnsi="宋体" w:cs="宋体" w:hint="eastAsia"/>
                <w:sz w:val="24"/>
                <w:szCs w:val="24"/>
              </w:rPr>
              <w:t>计</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36</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1998-06</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铅球</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11.97</w:t>
            </w:r>
            <w:r w:rsidRPr="001A6790">
              <w:rPr>
                <w:sz w:val="24"/>
                <w:szCs w:val="24"/>
              </w:rPr>
              <w:t>米</w:t>
            </w:r>
          </w:p>
        </w:tc>
        <w:tc>
          <w:tcPr>
            <w:tcW w:w="1285"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黎梓峰</w:t>
            </w:r>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信</w:t>
            </w:r>
            <w:r w:rsidRPr="001A6790">
              <w:rPr>
                <w:rFonts w:ascii="宋体" w:hAnsi="宋体" w:cs="宋体"/>
                <w:sz w:val="24"/>
                <w:szCs w:val="24"/>
              </w:rPr>
              <w:t xml:space="preserve">  </w:t>
            </w:r>
            <w:r w:rsidRPr="001A6790">
              <w:rPr>
                <w:rFonts w:ascii="宋体" w:hAnsi="宋体" w:cs="宋体" w:hint="eastAsia"/>
                <w:sz w:val="24"/>
                <w:szCs w:val="24"/>
              </w:rPr>
              <w:t>息</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校第三届运动会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2005-10</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铁饼</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30.14</w:t>
            </w:r>
            <w:r w:rsidRPr="001A6790">
              <w:rPr>
                <w:sz w:val="24"/>
                <w:szCs w:val="24"/>
              </w:rPr>
              <w:t>米</w:t>
            </w:r>
          </w:p>
        </w:tc>
        <w:tc>
          <w:tcPr>
            <w:tcW w:w="1285" w:type="dxa"/>
            <w:vAlign w:val="center"/>
          </w:tcPr>
          <w:p w:rsidR="005E1E8E" w:rsidRPr="001A6790" w:rsidRDefault="005E1E8E" w:rsidP="00847061">
            <w:pPr>
              <w:jc w:val="center"/>
              <w:rPr>
                <w:rFonts w:ascii="宋体"/>
                <w:sz w:val="24"/>
                <w:szCs w:val="24"/>
              </w:rPr>
            </w:pPr>
            <w:proofErr w:type="gramStart"/>
            <w:r w:rsidRPr="001A6790">
              <w:rPr>
                <w:rFonts w:ascii="宋体" w:hAnsi="宋体" w:cs="宋体" w:hint="eastAsia"/>
                <w:sz w:val="24"/>
                <w:szCs w:val="24"/>
              </w:rPr>
              <w:t>伏津京</w:t>
            </w:r>
            <w:proofErr w:type="gramEnd"/>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计算机</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46</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2008-05</w:t>
            </w:r>
          </w:p>
        </w:tc>
      </w:tr>
      <w:tr w:rsidR="005E1E8E" w:rsidRPr="001A6790" w:rsidTr="00847061">
        <w:trPr>
          <w:trHeight w:val="475"/>
          <w:jc w:val="center"/>
        </w:trPr>
        <w:tc>
          <w:tcPr>
            <w:tcW w:w="1567"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标枪</w:t>
            </w:r>
          </w:p>
        </w:tc>
        <w:tc>
          <w:tcPr>
            <w:tcW w:w="1358"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55.62</w:t>
            </w:r>
            <w:r w:rsidRPr="001A6790">
              <w:rPr>
                <w:sz w:val="24"/>
                <w:szCs w:val="24"/>
              </w:rPr>
              <w:t>米</w:t>
            </w:r>
          </w:p>
        </w:tc>
        <w:tc>
          <w:tcPr>
            <w:tcW w:w="1285" w:type="dxa"/>
            <w:vAlign w:val="center"/>
          </w:tcPr>
          <w:p w:rsidR="005E1E8E" w:rsidRPr="001A6790" w:rsidRDefault="005E1E8E" w:rsidP="00847061">
            <w:pPr>
              <w:jc w:val="center"/>
              <w:rPr>
                <w:rFonts w:ascii="宋体"/>
                <w:sz w:val="24"/>
                <w:szCs w:val="24"/>
              </w:rPr>
            </w:pPr>
            <w:proofErr w:type="gramStart"/>
            <w:r w:rsidRPr="001A6790">
              <w:rPr>
                <w:rFonts w:ascii="宋体" w:hAnsi="宋体" w:cs="宋体" w:hint="eastAsia"/>
                <w:sz w:val="24"/>
                <w:szCs w:val="24"/>
              </w:rPr>
              <w:t>李培字</w:t>
            </w:r>
            <w:proofErr w:type="gramEnd"/>
          </w:p>
        </w:tc>
        <w:tc>
          <w:tcPr>
            <w:tcW w:w="1223"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商学院</w:t>
            </w:r>
          </w:p>
        </w:tc>
        <w:tc>
          <w:tcPr>
            <w:tcW w:w="2194" w:type="dxa"/>
            <w:vAlign w:val="center"/>
          </w:tcPr>
          <w:p w:rsidR="005E1E8E" w:rsidRPr="001A6790" w:rsidRDefault="005E1E8E" w:rsidP="00847061">
            <w:pPr>
              <w:jc w:val="center"/>
              <w:rPr>
                <w:rFonts w:ascii="宋体"/>
                <w:sz w:val="24"/>
                <w:szCs w:val="24"/>
              </w:rPr>
            </w:pPr>
            <w:r w:rsidRPr="001A6790">
              <w:rPr>
                <w:rFonts w:ascii="宋体" w:hAnsi="宋体" w:cs="宋体" w:hint="eastAsia"/>
                <w:sz w:val="24"/>
                <w:szCs w:val="24"/>
              </w:rPr>
              <w:t>高校</w:t>
            </w:r>
            <w:r w:rsidRPr="001A6790">
              <w:rPr>
                <w:rFonts w:ascii="宋体" w:hAnsi="宋体" w:cs="宋体"/>
                <w:sz w:val="24"/>
                <w:szCs w:val="24"/>
              </w:rPr>
              <w:t>43</w:t>
            </w:r>
            <w:r w:rsidRPr="001A6790">
              <w:rPr>
                <w:rFonts w:ascii="宋体" w:hAnsi="宋体" w:cs="宋体" w:hint="eastAsia"/>
                <w:sz w:val="24"/>
                <w:szCs w:val="24"/>
              </w:rPr>
              <w:t>届运动会</w:t>
            </w:r>
          </w:p>
        </w:tc>
        <w:tc>
          <w:tcPr>
            <w:tcW w:w="1254" w:type="dxa"/>
            <w:vAlign w:val="center"/>
          </w:tcPr>
          <w:p w:rsidR="005E1E8E" w:rsidRPr="001A6790" w:rsidRDefault="005E1E8E" w:rsidP="00847061">
            <w:pPr>
              <w:jc w:val="center"/>
              <w:rPr>
                <w:rFonts w:ascii="宋体"/>
                <w:sz w:val="24"/>
                <w:szCs w:val="24"/>
              </w:rPr>
            </w:pPr>
            <w:r w:rsidRPr="001A6790">
              <w:rPr>
                <w:rFonts w:ascii="宋体" w:hAnsi="宋体" w:cs="宋体"/>
                <w:sz w:val="24"/>
                <w:szCs w:val="24"/>
              </w:rPr>
              <w:t>2005-05</w:t>
            </w:r>
          </w:p>
        </w:tc>
      </w:tr>
    </w:tbl>
    <w:p w:rsidR="005E1E8E" w:rsidRPr="000150D5" w:rsidRDefault="005E1E8E" w:rsidP="004878BF">
      <w:pPr>
        <w:pStyle w:val="2"/>
        <w:rPr>
          <w:b/>
        </w:rPr>
      </w:pPr>
      <w:bookmarkStart w:id="68" w:name="_Toc450804440"/>
      <w:r w:rsidRPr="000150D5">
        <w:rPr>
          <w:rFonts w:hint="eastAsia"/>
        </w:rPr>
        <w:lastRenderedPageBreak/>
        <w:t>北京工商大学学生运动会纪录（女子组）</w:t>
      </w:r>
      <w:bookmarkEnd w:id="68"/>
    </w:p>
    <w:tbl>
      <w:tblPr>
        <w:tblW w:w="8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72"/>
        <w:gridCol w:w="1254"/>
        <w:gridCol w:w="1149"/>
        <w:gridCol w:w="1316"/>
        <w:gridCol w:w="2372"/>
        <w:gridCol w:w="1119"/>
      </w:tblGrid>
      <w:tr w:rsidR="005E1E8E" w:rsidRPr="001A6790" w:rsidTr="00847061">
        <w:trPr>
          <w:trHeight w:val="244"/>
          <w:jc w:val="center"/>
        </w:trPr>
        <w:tc>
          <w:tcPr>
            <w:tcW w:w="1672" w:type="dxa"/>
            <w:vAlign w:val="center"/>
          </w:tcPr>
          <w:p w:rsidR="005E1E8E" w:rsidRPr="001A6790" w:rsidRDefault="005E1E8E" w:rsidP="00847061">
            <w:pPr>
              <w:jc w:val="center"/>
              <w:rPr>
                <w:sz w:val="24"/>
                <w:szCs w:val="24"/>
              </w:rPr>
            </w:pPr>
            <w:r w:rsidRPr="001A6790">
              <w:rPr>
                <w:rFonts w:cs="宋体" w:hint="eastAsia"/>
                <w:sz w:val="24"/>
                <w:szCs w:val="24"/>
              </w:rPr>
              <w:t>项目名称</w:t>
            </w:r>
          </w:p>
        </w:tc>
        <w:tc>
          <w:tcPr>
            <w:tcW w:w="1254" w:type="dxa"/>
            <w:vAlign w:val="center"/>
          </w:tcPr>
          <w:p w:rsidR="005E1E8E" w:rsidRPr="001A6790" w:rsidRDefault="005E1E8E" w:rsidP="00847061">
            <w:pPr>
              <w:jc w:val="center"/>
              <w:rPr>
                <w:sz w:val="24"/>
                <w:szCs w:val="24"/>
              </w:rPr>
            </w:pPr>
            <w:r w:rsidRPr="001A6790">
              <w:rPr>
                <w:rFonts w:cs="宋体" w:hint="eastAsia"/>
                <w:sz w:val="24"/>
                <w:szCs w:val="24"/>
              </w:rPr>
              <w:t>成绩文本</w:t>
            </w:r>
          </w:p>
        </w:tc>
        <w:tc>
          <w:tcPr>
            <w:tcW w:w="1149" w:type="dxa"/>
            <w:vAlign w:val="center"/>
          </w:tcPr>
          <w:p w:rsidR="005E1E8E" w:rsidRPr="001A6790" w:rsidRDefault="005E1E8E" w:rsidP="00847061">
            <w:pPr>
              <w:jc w:val="center"/>
              <w:rPr>
                <w:sz w:val="24"/>
                <w:szCs w:val="24"/>
              </w:rPr>
            </w:pPr>
            <w:r w:rsidRPr="001A6790">
              <w:rPr>
                <w:rFonts w:cs="宋体" w:hint="eastAsia"/>
                <w:sz w:val="24"/>
                <w:szCs w:val="24"/>
              </w:rPr>
              <w:t>姓</w:t>
            </w:r>
            <w:r w:rsidRPr="001A6790">
              <w:rPr>
                <w:sz w:val="24"/>
                <w:szCs w:val="24"/>
              </w:rPr>
              <w:t xml:space="preserve">  </w:t>
            </w:r>
            <w:r w:rsidRPr="001A6790">
              <w:rPr>
                <w:rFonts w:cs="宋体" w:hint="eastAsia"/>
                <w:sz w:val="24"/>
                <w:szCs w:val="24"/>
              </w:rPr>
              <w:t>名</w:t>
            </w:r>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单</w:t>
            </w:r>
            <w:r w:rsidRPr="001A6790">
              <w:rPr>
                <w:sz w:val="24"/>
                <w:szCs w:val="24"/>
              </w:rPr>
              <w:t xml:space="preserve">  </w:t>
            </w:r>
            <w:r w:rsidRPr="001A6790">
              <w:rPr>
                <w:rFonts w:cs="宋体" w:hint="eastAsia"/>
                <w:sz w:val="24"/>
                <w:szCs w:val="24"/>
              </w:rPr>
              <w:t>位</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地</w:t>
            </w:r>
            <w:r w:rsidRPr="001A6790">
              <w:rPr>
                <w:sz w:val="24"/>
                <w:szCs w:val="24"/>
              </w:rPr>
              <w:t xml:space="preserve">    </w:t>
            </w:r>
            <w:r w:rsidRPr="001A6790">
              <w:rPr>
                <w:rFonts w:cs="宋体" w:hint="eastAsia"/>
                <w:sz w:val="24"/>
                <w:szCs w:val="24"/>
              </w:rPr>
              <w:t>点</w:t>
            </w:r>
          </w:p>
        </w:tc>
        <w:tc>
          <w:tcPr>
            <w:tcW w:w="1119" w:type="dxa"/>
            <w:vAlign w:val="center"/>
          </w:tcPr>
          <w:p w:rsidR="005E1E8E" w:rsidRPr="001A6790" w:rsidRDefault="005E1E8E" w:rsidP="00847061">
            <w:pPr>
              <w:jc w:val="center"/>
              <w:rPr>
                <w:sz w:val="24"/>
                <w:szCs w:val="24"/>
              </w:rPr>
            </w:pPr>
            <w:r w:rsidRPr="001A6790">
              <w:rPr>
                <w:rFonts w:cs="宋体" w:hint="eastAsia"/>
                <w:sz w:val="24"/>
                <w:szCs w:val="24"/>
              </w:rPr>
              <w:t>时</w:t>
            </w:r>
            <w:r w:rsidRPr="001A6790">
              <w:rPr>
                <w:sz w:val="24"/>
                <w:szCs w:val="24"/>
              </w:rPr>
              <w:t xml:space="preserve">  </w:t>
            </w:r>
            <w:r w:rsidRPr="001A6790">
              <w:rPr>
                <w:rFonts w:cs="宋体" w:hint="eastAsia"/>
                <w:sz w:val="24"/>
                <w:szCs w:val="24"/>
              </w:rPr>
              <w:t>间</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100</w:t>
            </w:r>
            <w:r w:rsidRPr="001A6790">
              <w:rPr>
                <w:rFonts w:cs="宋体" w:hint="eastAsia"/>
                <w:sz w:val="24"/>
                <w:szCs w:val="24"/>
              </w:rPr>
              <w:t>米</w:t>
            </w:r>
          </w:p>
        </w:tc>
        <w:tc>
          <w:tcPr>
            <w:tcW w:w="1254" w:type="dxa"/>
            <w:vAlign w:val="center"/>
          </w:tcPr>
          <w:p w:rsidR="005E1E8E" w:rsidRPr="001A6790" w:rsidRDefault="005E1E8E" w:rsidP="00847061">
            <w:pPr>
              <w:jc w:val="center"/>
              <w:rPr>
                <w:sz w:val="24"/>
                <w:szCs w:val="24"/>
              </w:rPr>
            </w:pPr>
            <w:r w:rsidRPr="001A6790">
              <w:rPr>
                <w:sz w:val="24"/>
                <w:szCs w:val="24"/>
              </w:rPr>
              <w:t>12.6</w:t>
            </w:r>
          </w:p>
        </w:tc>
        <w:tc>
          <w:tcPr>
            <w:tcW w:w="1149" w:type="dxa"/>
            <w:vAlign w:val="center"/>
          </w:tcPr>
          <w:p w:rsidR="005E1E8E" w:rsidRPr="001A6790" w:rsidRDefault="005E1E8E" w:rsidP="00847061">
            <w:pPr>
              <w:jc w:val="center"/>
              <w:rPr>
                <w:sz w:val="24"/>
                <w:szCs w:val="24"/>
              </w:rPr>
            </w:pPr>
            <w:r w:rsidRPr="001A6790">
              <w:rPr>
                <w:rFonts w:cs="宋体" w:hint="eastAsia"/>
                <w:sz w:val="24"/>
                <w:szCs w:val="24"/>
              </w:rPr>
              <w:t>高</w:t>
            </w:r>
            <w:r w:rsidRPr="001A6790">
              <w:rPr>
                <w:sz w:val="24"/>
                <w:szCs w:val="24"/>
              </w:rPr>
              <w:t xml:space="preserve">  </w:t>
            </w:r>
            <w:r w:rsidRPr="001A6790">
              <w:rPr>
                <w:rFonts w:cs="宋体" w:hint="eastAsia"/>
                <w:sz w:val="24"/>
                <w:szCs w:val="24"/>
              </w:rPr>
              <w:t>扬</w:t>
            </w:r>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研究生部</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35</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1997-05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200</w:t>
            </w:r>
            <w:r w:rsidRPr="001A6790">
              <w:rPr>
                <w:rFonts w:cs="宋体" w:hint="eastAsia"/>
                <w:sz w:val="24"/>
                <w:szCs w:val="24"/>
              </w:rPr>
              <w:t>米</w:t>
            </w:r>
          </w:p>
        </w:tc>
        <w:tc>
          <w:tcPr>
            <w:tcW w:w="1254" w:type="dxa"/>
            <w:vAlign w:val="center"/>
          </w:tcPr>
          <w:p w:rsidR="005E1E8E" w:rsidRPr="001A6790" w:rsidRDefault="005E1E8E" w:rsidP="00847061">
            <w:pPr>
              <w:jc w:val="center"/>
              <w:rPr>
                <w:sz w:val="24"/>
                <w:szCs w:val="24"/>
              </w:rPr>
            </w:pPr>
            <w:r w:rsidRPr="001A6790">
              <w:rPr>
                <w:sz w:val="24"/>
                <w:szCs w:val="24"/>
              </w:rPr>
              <w:t>27.89</w:t>
            </w:r>
          </w:p>
          <w:p w:rsidR="005E1E8E" w:rsidRPr="001A6790" w:rsidRDefault="005E1E8E" w:rsidP="00847061">
            <w:pPr>
              <w:jc w:val="center"/>
              <w:rPr>
                <w:sz w:val="24"/>
                <w:szCs w:val="24"/>
              </w:rPr>
            </w:pPr>
            <w:r w:rsidRPr="001A6790">
              <w:rPr>
                <w:rFonts w:cs="宋体" w:hint="eastAsia"/>
                <w:sz w:val="24"/>
                <w:szCs w:val="24"/>
              </w:rPr>
              <w:t>（电计）</w:t>
            </w:r>
          </w:p>
        </w:tc>
        <w:tc>
          <w:tcPr>
            <w:tcW w:w="1149" w:type="dxa"/>
            <w:vAlign w:val="center"/>
          </w:tcPr>
          <w:p w:rsidR="005E1E8E" w:rsidRPr="001A6790" w:rsidRDefault="005E1E8E" w:rsidP="00847061">
            <w:pPr>
              <w:jc w:val="center"/>
              <w:rPr>
                <w:sz w:val="24"/>
                <w:szCs w:val="24"/>
              </w:rPr>
            </w:pPr>
            <w:r w:rsidRPr="001A6790">
              <w:rPr>
                <w:rFonts w:cs="宋体" w:hint="eastAsia"/>
                <w:sz w:val="24"/>
                <w:szCs w:val="24"/>
              </w:rPr>
              <w:t>夏立婷</w:t>
            </w:r>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商学院</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46</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2008-05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400</w:t>
            </w:r>
            <w:r w:rsidRPr="001A6790">
              <w:rPr>
                <w:rFonts w:cs="宋体" w:hint="eastAsia"/>
                <w:sz w:val="24"/>
                <w:szCs w:val="24"/>
              </w:rPr>
              <w:t>米</w:t>
            </w:r>
          </w:p>
        </w:tc>
        <w:tc>
          <w:tcPr>
            <w:tcW w:w="1254" w:type="dxa"/>
            <w:vAlign w:val="center"/>
          </w:tcPr>
          <w:p w:rsidR="005E1E8E" w:rsidRPr="001A6790" w:rsidRDefault="005E1E8E" w:rsidP="00847061">
            <w:pPr>
              <w:jc w:val="center"/>
              <w:rPr>
                <w:sz w:val="24"/>
                <w:szCs w:val="24"/>
              </w:rPr>
            </w:pPr>
            <w:r w:rsidRPr="001A6790">
              <w:rPr>
                <w:sz w:val="24"/>
                <w:szCs w:val="24"/>
              </w:rPr>
              <w:t>1:03.2</w:t>
            </w:r>
          </w:p>
        </w:tc>
        <w:tc>
          <w:tcPr>
            <w:tcW w:w="1149" w:type="dxa"/>
            <w:vAlign w:val="center"/>
          </w:tcPr>
          <w:p w:rsidR="005E1E8E" w:rsidRPr="001A6790" w:rsidRDefault="005E1E8E" w:rsidP="00847061">
            <w:pPr>
              <w:jc w:val="center"/>
              <w:rPr>
                <w:sz w:val="24"/>
                <w:szCs w:val="24"/>
              </w:rPr>
            </w:pPr>
            <w:r w:rsidRPr="001A6790">
              <w:rPr>
                <w:rFonts w:cs="宋体" w:hint="eastAsia"/>
                <w:sz w:val="24"/>
                <w:szCs w:val="24"/>
              </w:rPr>
              <w:t>李</w:t>
            </w:r>
            <w:r w:rsidRPr="001A6790">
              <w:rPr>
                <w:sz w:val="24"/>
                <w:szCs w:val="24"/>
              </w:rPr>
              <w:t xml:space="preserve">  </w:t>
            </w:r>
            <w:r w:rsidRPr="001A6790">
              <w:rPr>
                <w:rFonts w:cs="宋体" w:hint="eastAsia"/>
                <w:sz w:val="24"/>
                <w:szCs w:val="24"/>
              </w:rPr>
              <w:t>扬</w:t>
            </w:r>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信</w:t>
            </w:r>
            <w:r w:rsidRPr="001A6790">
              <w:rPr>
                <w:sz w:val="24"/>
                <w:szCs w:val="24"/>
              </w:rPr>
              <w:t xml:space="preserve">  </w:t>
            </w:r>
            <w:r w:rsidRPr="001A6790">
              <w:rPr>
                <w:rFonts w:cs="宋体" w:hint="eastAsia"/>
                <w:sz w:val="24"/>
                <w:szCs w:val="24"/>
              </w:rPr>
              <w:t>息</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35</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1997-05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800</w:t>
            </w:r>
            <w:r w:rsidRPr="001A6790">
              <w:rPr>
                <w:rFonts w:cs="宋体" w:hint="eastAsia"/>
                <w:sz w:val="24"/>
                <w:szCs w:val="24"/>
              </w:rPr>
              <w:t>米</w:t>
            </w:r>
          </w:p>
        </w:tc>
        <w:tc>
          <w:tcPr>
            <w:tcW w:w="1254" w:type="dxa"/>
            <w:vAlign w:val="center"/>
          </w:tcPr>
          <w:p w:rsidR="005E1E8E" w:rsidRPr="001A6790" w:rsidRDefault="005E1E8E" w:rsidP="00847061">
            <w:pPr>
              <w:jc w:val="center"/>
              <w:rPr>
                <w:sz w:val="24"/>
                <w:szCs w:val="24"/>
              </w:rPr>
            </w:pPr>
            <w:r w:rsidRPr="001A6790">
              <w:rPr>
                <w:sz w:val="24"/>
                <w:szCs w:val="24"/>
              </w:rPr>
              <w:t>2:17.6</w:t>
            </w:r>
          </w:p>
        </w:tc>
        <w:tc>
          <w:tcPr>
            <w:tcW w:w="1149" w:type="dxa"/>
            <w:vAlign w:val="center"/>
          </w:tcPr>
          <w:p w:rsidR="005E1E8E" w:rsidRPr="001A6790" w:rsidRDefault="005E1E8E" w:rsidP="00847061">
            <w:pPr>
              <w:jc w:val="center"/>
              <w:rPr>
                <w:sz w:val="24"/>
                <w:szCs w:val="24"/>
              </w:rPr>
            </w:pPr>
            <w:proofErr w:type="gramStart"/>
            <w:r w:rsidRPr="001A6790">
              <w:rPr>
                <w:rFonts w:cs="宋体" w:hint="eastAsia"/>
                <w:sz w:val="24"/>
                <w:szCs w:val="24"/>
              </w:rPr>
              <w:t>房广霞</w:t>
            </w:r>
            <w:proofErr w:type="gramEnd"/>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商学院</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北京市田径锦标赛</w:t>
            </w:r>
          </w:p>
        </w:tc>
        <w:tc>
          <w:tcPr>
            <w:tcW w:w="1119" w:type="dxa"/>
            <w:vAlign w:val="center"/>
          </w:tcPr>
          <w:p w:rsidR="005E1E8E" w:rsidRPr="001A6790" w:rsidRDefault="005E1E8E" w:rsidP="00847061">
            <w:pPr>
              <w:jc w:val="center"/>
              <w:rPr>
                <w:sz w:val="24"/>
                <w:szCs w:val="24"/>
              </w:rPr>
            </w:pPr>
            <w:r w:rsidRPr="001A6790">
              <w:rPr>
                <w:sz w:val="24"/>
                <w:szCs w:val="24"/>
              </w:rPr>
              <w:t>2003-08</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1500</w:t>
            </w:r>
            <w:r w:rsidRPr="001A6790">
              <w:rPr>
                <w:rFonts w:cs="宋体" w:hint="eastAsia"/>
                <w:sz w:val="24"/>
                <w:szCs w:val="24"/>
              </w:rPr>
              <w:t>米</w:t>
            </w:r>
          </w:p>
        </w:tc>
        <w:tc>
          <w:tcPr>
            <w:tcW w:w="1254" w:type="dxa"/>
            <w:vAlign w:val="center"/>
          </w:tcPr>
          <w:p w:rsidR="005E1E8E" w:rsidRPr="001A6790" w:rsidRDefault="005E1E8E" w:rsidP="00847061">
            <w:pPr>
              <w:jc w:val="center"/>
              <w:rPr>
                <w:sz w:val="24"/>
                <w:szCs w:val="24"/>
              </w:rPr>
            </w:pPr>
            <w:r w:rsidRPr="001A6790">
              <w:rPr>
                <w:sz w:val="24"/>
                <w:szCs w:val="24"/>
              </w:rPr>
              <w:t>4:54.2</w:t>
            </w:r>
          </w:p>
        </w:tc>
        <w:tc>
          <w:tcPr>
            <w:tcW w:w="1149" w:type="dxa"/>
            <w:vAlign w:val="center"/>
          </w:tcPr>
          <w:p w:rsidR="005E1E8E" w:rsidRPr="001A6790" w:rsidRDefault="005E1E8E" w:rsidP="00847061">
            <w:pPr>
              <w:jc w:val="center"/>
              <w:rPr>
                <w:sz w:val="24"/>
                <w:szCs w:val="24"/>
              </w:rPr>
            </w:pPr>
            <w:proofErr w:type="gramStart"/>
            <w:r w:rsidRPr="001A6790">
              <w:rPr>
                <w:rFonts w:cs="宋体" w:hint="eastAsia"/>
                <w:sz w:val="24"/>
                <w:szCs w:val="24"/>
              </w:rPr>
              <w:t>房广霞</w:t>
            </w:r>
            <w:proofErr w:type="gramEnd"/>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商学院</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39</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2001-05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3000</w:t>
            </w:r>
            <w:r w:rsidRPr="001A6790">
              <w:rPr>
                <w:rFonts w:cs="宋体" w:hint="eastAsia"/>
                <w:sz w:val="24"/>
                <w:szCs w:val="24"/>
              </w:rPr>
              <w:t>米</w:t>
            </w:r>
          </w:p>
        </w:tc>
        <w:tc>
          <w:tcPr>
            <w:tcW w:w="1254" w:type="dxa"/>
            <w:vAlign w:val="center"/>
          </w:tcPr>
          <w:p w:rsidR="005E1E8E" w:rsidRPr="001A6790" w:rsidRDefault="005E1E8E" w:rsidP="00847061">
            <w:pPr>
              <w:jc w:val="center"/>
              <w:rPr>
                <w:sz w:val="24"/>
                <w:szCs w:val="24"/>
              </w:rPr>
            </w:pPr>
            <w:r w:rsidRPr="001A6790">
              <w:rPr>
                <w:sz w:val="24"/>
                <w:szCs w:val="24"/>
              </w:rPr>
              <w:t>10:21.8</w:t>
            </w:r>
          </w:p>
        </w:tc>
        <w:tc>
          <w:tcPr>
            <w:tcW w:w="1149" w:type="dxa"/>
            <w:vAlign w:val="center"/>
          </w:tcPr>
          <w:p w:rsidR="005E1E8E" w:rsidRPr="001A6790" w:rsidRDefault="005E1E8E" w:rsidP="00847061">
            <w:pPr>
              <w:jc w:val="center"/>
              <w:rPr>
                <w:sz w:val="24"/>
                <w:szCs w:val="24"/>
              </w:rPr>
            </w:pPr>
            <w:proofErr w:type="gramStart"/>
            <w:r w:rsidRPr="001A6790">
              <w:rPr>
                <w:rFonts w:cs="宋体" w:hint="eastAsia"/>
                <w:sz w:val="24"/>
                <w:szCs w:val="24"/>
              </w:rPr>
              <w:t>房广霞</w:t>
            </w:r>
            <w:proofErr w:type="gramEnd"/>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商学院</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北京市田径锦标赛</w:t>
            </w:r>
          </w:p>
        </w:tc>
        <w:tc>
          <w:tcPr>
            <w:tcW w:w="1119" w:type="dxa"/>
            <w:vAlign w:val="center"/>
          </w:tcPr>
          <w:p w:rsidR="005E1E8E" w:rsidRPr="001A6790" w:rsidRDefault="005E1E8E" w:rsidP="00847061">
            <w:pPr>
              <w:jc w:val="center"/>
              <w:rPr>
                <w:sz w:val="24"/>
                <w:szCs w:val="24"/>
              </w:rPr>
            </w:pPr>
            <w:r w:rsidRPr="001A6790">
              <w:rPr>
                <w:sz w:val="24"/>
                <w:szCs w:val="24"/>
              </w:rPr>
              <w:t>2002-08</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5000</w:t>
            </w:r>
            <w:r w:rsidRPr="001A6790">
              <w:rPr>
                <w:rFonts w:cs="宋体" w:hint="eastAsia"/>
                <w:sz w:val="24"/>
                <w:szCs w:val="24"/>
              </w:rPr>
              <w:t>米</w:t>
            </w:r>
          </w:p>
        </w:tc>
        <w:tc>
          <w:tcPr>
            <w:tcW w:w="1254" w:type="dxa"/>
            <w:vAlign w:val="center"/>
          </w:tcPr>
          <w:p w:rsidR="005E1E8E" w:rsidRPr="001A6790" w:rsidRDefault="005E1E8E" w:rsidP="00847061">
            <w:pPr>
              <w:jc w:val="center"/>
              <w:rPr>
                <w:sz w:val="24"/>
                <w:szCs w:val="24"/>
              </w:rPr>
            </w:pPr>
            <w:r w:rsidRPr="001A6790">
              <w:rPr>
                <w:sz w:val="24"/>
                <w:szCs w:val="24"/>
              </w:rPr>
              <w:t>18:06.0</w:t>
            </w:r>
          </w:p>
        </w:tc>
        <w:tc>
          <w:tcPr>
            <w:tcW w:w="1149" w:type="dxa"/>
            <w:vAlign w:val="center"/>
          </w:tcPr>
          <w:p w:rsidR="005E1E8E" w:rsidRPr="001A6790" w:rsidRDefault="005E1E8E" w:rsidP="00847061">
            <w:pPr>
              <w:jc w:val="center"/>
              <w:rPr>
                <w:sz w:val="24"/>
                <w:szCs w:val="24"/>
              </w:rPr>
            </w:pPr>
            <w:proofErr w:type="gramStart"/>
            <w:r w:rsidRPr="001A6790">
              <w:rPr>
                <w:rFonts w:cs="宋体" w:hint="eastAsia"/>
                <w:sz w:val="24"/>
                <w:szCs w:val="24"/>
              </w:rPr>
              <w:t>房广霞</w:t>
            </w:r>
            <w:proofErr w:type="gramEnd"/>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研究生部</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44</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2006-05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10000</w:t>
            </w:r>
            <w:r w:rsidRPr="001A6790">
              <w:rPr>
                <w:rFonts w:cs="宋体" w:hint="eastAsia"/>
                <w:sz w:val="24"/>
                <w:szCs w:val="24"/>
              </w:rPr>
              <w:t>米</w:t>
            </w:r>
          </w:p>
        </w:tc>
        <w:tc>
          <w:tcPr>
            <w:tcW w:w="1254" w:type="dxa"/>
            <w:vAlign w:val="center"/>
          </w:tcPr>
          <w:p w:rsidR="005E1E8E" w:rsidRPr="001A6790" w:rsidRDefault="005E1E8E" w:rsidP="00847061">
            <w:pPr>
              <w:jc w:val="center"/>
              <w:rPr>
                <w:sz w:val="24"/>
                <w:szCs w:val="24"/>
              </w:rPr>
            </w:pPr>
            <w:r w:rsidRPr="001A6790">
              <w:rPr>
                <w:sz w:val="24"/>
                <w:szCs w:val="24"/>
              </w:rPr>
              <w:t>38:01.3</w:t>
            </w:r>
          </w:p>
        </w:tc>
        <w:tc>
          <w:tcPr>
            <w:tcW w:w="1149" w:type="dxa"/>
            <w:vAlign w:val="center"/>
          </w:tcPr>
          <w:p w:rsidR="005E1E8E" w:rsidRPr="001A6790" w:rsidRDefault="005E1E8E" w:rsidP="00847061">
            <w:pPr>
              <w:jc w:val="center"/>
              <w:rPr>
                <w:sz w:val="24"/>
                <w:szCs w:val="24"/>
              </w:rPr>
            </w:pPr>
            <w:proofErr w:type="gramStart"/>
            <w:r w:rsidRPr="001A6790">
              <w:rPr>
                <w:rFonts w:cs="宋体" w:hint="eastAsia"/>
                <w:sz w:val="24"/>
                <w:szCs w:val="24"/>
              </w:rPr>
              <w:t>房广霞</w:t>
            </w:r>
            <w:proofErr w:type="gramEnd"/>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研究生部</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44</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2006-05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100</w:t>
            </w:r>
            <w:r w:rsidRPr="001A6790">
              <w:rPr>
                <w:rFonts w:cs="宋体" w:hint="eastAsia"/>
                <w:sz w:val="24"/>
                <w:szCs w:val="24"/>
              </w:rPr>
              <w:t>米栏</w:t>
            </w:r>
          </w:p>
        </w:tc>
        <w:tc>
          <w:tcPr>
            <w:tcW w:w="1254" w:type="dxa"/>
            <w:vAlign w:val="center"/>
          </w:tcPr>
          <w:p w:rsidR="005E1E8E" w:rsidRPr="001A6790" w:rsidRDefault="005E1E8E" w:rsidP="00847061">
            <w:pPr>
              <w:jc w:val="center"/>
              <w:rPr>
                <w:sz w:val="24"/>
                <w:szCs w:val="24"/>
              </w:rPr>
            </w:pPr>
            <w:r w:rsidRPr="001A6790">
              <w:rPr>
                <w:sz w:val="24"/>
                <w:szCs w:val="24"/>
              </w:rPr>
              <w:t>15.5</w:t>
            </w:r>
          </w:p>
        </w:tc>
        <w:tc>
          <w:tcPr>
            <w:tcW w:w="1149" w:type="dxa"/>
            <w:vAlign w:val="center"/>
          </w:tcPr>
          <w:p w:rsidR="005E1E8E" w:rsidRPr="001A6790" w:rsidRDefault="005E1E8E" w:rsidP="00847061">
            <w:pPr>
              <w:jc w:val="center"/>
              <w:rPr>
                <w:sz w:val="24"/>
                <w:szCs w:val="24"/>
              </w:rPr>
            </w:pPr>
            <w:r w:rsidRPr="001A6790">
              <w:rPr>
                <w:rFonts w:cs="宋体" w:hint="eastAsia"/>
                <w:sz w:val="24"/>
                <w:szCs w:val="24"/>
              </w:rPr>
              <w:t>夏立婷</w:t>
            </w:r>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商学院</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45</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2007-05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400</w:t>
            </w:r>
            <w:r w:rsidRPr="001A6790">
              <w:rPr>
                <w:rFonts w:cs="宋体" w:hint="eastAsia"/>
                <w:sz w:val="24"/>
                <w:szCs w:val="24"/>
              </w:rPr>
              <w:t>米栏</w:t>
            </w:r>
          </w:p>
        </w:tc>
        <w:tc>
          <w:tcPr>
            <w:tcW w:w="1254" w:type="dxa"/>
            <w:vAlign w:val="center"/>
          </w:tcPr>
          <w:p w:rsidR="005E1E8E" w:rsidRPr="001A6790" w:rsidRDefault="005E1E8E" w:rsidP="00847061">
            <w:pPr>
              <w:jc w:val="center"/>
              <w:rPr>
                <w:sz w:val="24"/>
                <w:szCs w:val="24"/>
              </w:rPr>
            </w:pPr>
            <w:r w:rsidRPr="001A6790">
              <w:rPr>
                <w:sz w:val="24"/>
                <w:szCs w:val="24"/>
              </w:rPr>
              <w:t>1:17.93</w:t>
            </w:r>
          </w:p>
          <w:p w:rsidR="005E1E8E" w:rsidRPr="001A6790" w:rsidRDefault="005E1E8E" w:rsidP="00847061">
            <w:pPr>
              <w:jc w:val="center"/>
              <w:rPr>
                <w:sz w:val="24"/>
                <w:szCs w:val="24"/>
              </w:rPr>
            </w:pPr>
            <w:r w:rsidRPr="001A6790">
              <w:rPr>
                <w:rFonts w:cs="宋体" w:hint="eastAsia"/>
                <w:sz w:val="24"/>
                <w:szCs w:val="24"/>
              </w:rPr>
              <w:t>（电计）</w:t>
            </w:r>
          </w:p>
        </w:tc>
        <w:tc>
          <w:tcPr>
            <w:tcW w:w="1149" w:type="dxa"/>
            <w:vAlign w:val="center"/>
          </w:tcPr>
          <w:p w:rsidR="005E1E8E" w:rsidRPr="001A6790" w:rsidRDefault="005E1E8E" w:rsidP="00847061">
            <w:pPr>
              <w:jc w:val="center"/>
              <w:rPr>
                <w:sz w:val="24"/>
                <w:szCs w:val="24"/>
              </w:rPr>
            </w:pPr>
            <w:r w:rsidRPr="001A6790">
              <w:rPr>
                <w:rFonts w:cs="宋体" w:hint="eastAsia"/>
                <w:sz w:val="24"/>
                <w:szCs w:val="24"/>
              </w:rPr>
              <w:t>李婧琦</w:t>
            </w:r>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经济学院</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46</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2008-05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4</w:t>
            </w:r>
            <w:r w:rsidRPr="001A6790">
              <w:rPr>
                <w:rFonts w:cs="宋体" w:hint="eastAsia"/>
                <w:sz w:val="24"/>
                <w:szCs w:val="24"/>
              </w:rPr>
              <w:t>×</w:t>
            </w:r>
            <w:r w:rsidRPr="001A6790">
              <w:rPr>
                <w:sz w:val="24"/>
                <w:szCs w:val="24"/>
              </w:rPr>
              <w:t>100</w:t>
            </w:r>
            <w:r w:rsidRPr="001A6790">
              <w:rPr>
                <w:rFonts w:cs="宋体" w:hint="eastAsia"/>
                <w:sz w:val="24"/>
                <w:szCs w:val="24"/>
              </w:rPr>
              <w:t>米</w:t>
            </w:r>
          </w:p>
          <w:p w:rsidR="005E1E8E" w:rsidRPr="001A6790" w:rsidRDefault="005E1E8E" w:rsidP="00847061">
            <w:pPr>
              <w:jc w:val="center"/>
              <w:rPr>
                <w:sz w:val="24"/>
                <w:szCs w:val="24"/>
              </w:rPr>
            </w:pPr>
            <w:r w:rsidRPr="001A6790">
              <w:rPr>
                <w:rFonts w:cs="宋体" w:hint="eastAsia"/>
                <w:sz w:val="24"/>
                <w:szCs w:val="24"/>
              </w:rPr>
              <w:t>接力</w:t>
            </w:r>
          </w:p>
        </w:tc>
        <w:tc>
          <w:tcPr>
            <w:tcW w:w="1254" w:type="dxa"/>
            <w:vAlign w:val="center"/>
          </w:tcPr>
          <w:p w:rsidR="005E1E8E" w:rsidRPr="001A6790" w:rsidRDefault="005E1E8E" w:rsidP="00847061">
            <w:pPr>
              <w:jc w:val="center"/>
              <w:rPr>
                <w:sz w:val="24"/>
                <w:szCs w:val="24"/>
              </w:rPr>
            </w:pPr>
            <w:r w:rsidRPr="001A6790">
              <w:rPr>
                <w:sz w:val="24"/>
                <w:szCs w:val="24"/>
              </w:rPr>
              <w:t>53.2</w:t>
            </w:r>
          </w:p>
        </w:tc>
        <w:tc>
          <w:tcPr>
            <w:tcW w:w="1149" w:type="dxa"/>
            <w:vAlign w:val="center"/>
          </w:tcPr>
          <w:p w:rsidR="005E1E8E" w:rsidRPr="001A6790" w:rsidRDefault="005E1E8E" w:rsidP="00847061">
            <w:pPr>
              <w:jc w:val="center"/>
              <w:rPr>
                <w:sz w:val="24"/>
                <w:szCs w:val="24"/>
              </w:rPr>
            </w:pPr>
            <w:r w:rsidRPr="001A6790">
              <w:rPr>
                <w:rFonts w:cs="宋体" w:hint="eastAsia"/>
                <w:sz w:val="24"/>
                <w:szCs w:val="24"/>
              </w:rPr>
              <w:t>魏</w:t>
            </w:r>
            <w:r w:rsidRPr="001A6790">
              <w:rPr>
                <w:sz w:val="24"/>
                <w:szCs w:val="24"/>
              </w:rPr>
              <w:t xml:space="preserve">  </w:t>
            </w:r>
            <w:proofErr w:type="gramStart"/>
            <w:r w:rsidRPr="001A6790">
              <w:rPr>
                <w:rFonts w:cs="宋体" w:hint="eastAsia"/>
                <w:sz w:val="24"/>
                <w:szCs w:val="24"/>
              </w:rPr>
              <w:t>巍</w:t>
            </w:r>
            <w:proofErr w:type="gramEnd"/>
          </w:p>
          <w:p w:rsidR="005E1E8E" w:rsidRPr="001A6790" w:rsidRDefault="005E1E8E" w:rsidP="00847061">
            <w:pPr>
              <w:jc w:val="center"/>
              <w:rPr>
                <w:sz w:val="24"/>
                <w:szCs w:val="24"/>
              </w:rPr>
            </w:pPr>
            <w:r w:rsidRPr="001A6790">
              <w:rPr>
                <w:rFonts w:cs="宋体" w:hint="eastAsia"/>
                <w:sz w:val="24"/>
                <w:szCs w:val="24"/>
              </w:rPr>
              <w:t>牛</w:t>
            </w:r>
            <w:r w:rsidRPr="001A6790">
              <w:rPr>
                <w:sz w:val="24"/>
                <w:szCs w:val="24"/>
              </w:rPr>
              <w:t xml:space="preserve">  </w:t>
            </w:r>
            <w:proofErr w:type="gramStart"/>
            <w:r w:rsidRPr="001A6790">
              <w:rPr>
                <w:rFonts w:cs="宋体" w:hint="eastAsia"/>
                <w:sz w:val="24"/>
                <w:szCs w:val="24"/>
              </w:rPr>
              <w:t>蕾</w:t>
            </w:r>
            <w:proofErr w:type="gramEnd"/>
          </w:p>
          <w:p w:rsidR="005E1E8E" w:rsidRPr="001A6790" w:rsidRDefault="005E1E8E" w:rsidP="00847061">
            <w:pPr>
              <w:jc w:val="center"/>
              <w:rPr>
                <w:sz w:val="24"/>
                <w:szCs w:val="24"/>
              </w:rPr>
            </w:pPr>
            <w:r w:rsidRPr="001A6790">
              <w:rPr>
                <w:rFonts w:cs="宋体" w:hint="eastAsia"/>
                <w:sz w:val="24"/>
                <w:szCs w:val="24"/>
              </w:rPr>
              <w:t>房广霞</w:t>
            </w:r>
          </w:p>
          <w:p w:rsidR="005E1E8E" w:rsidRPr="001A6790" w:rsidRDefault="005E1E8E" w:rsidP="00847061">
            <w:pPr>
              <w:jc w:val="center"/>
              <w:rPr>
                <w:sz w:val="24"/>
                <w:szCs w:val="24"/>
              </w:rPr>
            </w:pPr>
            <w:proofErr w:type="gramStart"/>
            <w:r w:rsidRPr="001A6790">
              <w:rPr>
                <w:rFonts w:cs="宋体" w:hint="eastAsia"/>
                <w:sz w:val="24"/>
                <w:szCs w:val="24"/>
              </w:rPr>
              <w:t>李恩静</w:t>
            </w:r>
            <w:proofErr w:type="gramEnd"/>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会</w:t>
            </w:r>
            <w:r>
              <w:rPr>
                <w:rFonts w:cs="宋体" w:hint="eastAsia"/>
                <w:sz w:val="24"/>
                <w:szCs w:val="24"/>
              </w:rPr>
              <w:t xml:space="preserve">  </w:t>
            </w:r>
            <w:r w:rsidRPr="001A6790">
              <w:rPr>
                <w:rFonts w:cs="宋体" w:hint="eastAsia"/>
                <w:sz w:val="24"/>
                <w:szCs w:val="24"/>
              </w:rPr>
              <w:t>计</w:t>
            </w:r>
          </w:p>
          <w:p w:rsidR="005E1E8E" w:rsidRPr="001A6790" w:rsidRDefault="005E1E8E" w:rsidP="00847061">
            <w:pPr>
              <w:jc w:val="center"/>
              <w:rPr>
                <w:sz w:val="24"/>
                <w:szCs w:val="24"/>
              </w:rPr>
            </w:pPr>
            <w:r w:rsidRPr="001A6790">
              <w:rPr>
                <w:rFonts w:cs="宋体" w:hint="eastAsia"/>
                <w:sz w:val="24"/>
                <w:szCs w:val="24"/>
              </w:rPr>
              <w:t>商学院</w:t>
            </w:r>
          </w:p>
          <w:p w:rsidR="005E1E8E" w:rsidRPr="001A6790" w:rsidRDefault="005E1E8E" w:rsidP="00847061">
            <w:pPr>
              <w:jc w:val="center"/>
              <w:rPr>
                <w:sz w:val="24"/>
                <w:szCs w:val="24"/>
              </w:rPr>
            </w:pPr>
            <w:r w:rsidRPr="001A6790">
              <w:rPr>
                <w:rFonts w:cs="宋体" w:hint="eastAsia"/>
                <w:sz w:val="24"/>
                <w:szCs w:val="24"/>
              </w:rPr>
              <w:t>商学院</w:t>
            </w:r>
          </w:p>
          <w:p w:rsidR="005E1E8E" w:rsidRPr="001A6790" w:rsidRDefault="005E1E8E" w:rsidP="00847061">
            <w:pPr>
              <w:jc w:val="center"/>
              <w:rPr>
                <w:sz w:val="24"/>
                <w:szCs w:val="24"/>
              </w:rPr>
            </w:pPr>
            <w:r w:rsidRPr="001A6790">
              <w:rPr>
                <w:rFonts w:cs="宋体" w:hint="eastAsia"/>
                <w:sz w:val="24"/>
                <w:szCs w:val="24"/>
              </w:rPr>
              <w:t>化</w:t>
            </w:r>
            <w:r>
              <w:rPr>
                <w:rFonts w:cs="宋体" w:hint="eastAsia"/>
                <w:sz w:val="24"/>
                <w:szCs w:val="24"/>
              </w:rPr>
              <w:t xml:space="preserve">  </w:t>
            </w:r>
            <w:r w:rsidRPr="001A6790">
              <w:rPr>
                <w:rFonts w:cs="宋体" w:hint="eastAsia"/>
                <w:sz w:val="24"/>
                <w:szCs w:val="24"/>
              </w:rPr>
              <w:t>工</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38</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2000-05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4</w:t>
            </w:r>
            <w:r w:rsidRPr="001A6790">
              <w:rPr>
                <w:rFonts w:cs="宋体" w:hint="eastAsia"/>
                <w:sz w:val="24"/>
                <w:szCs w:val="24"/>
              </w:rPr>
              <w:t>×</w:t>
            </w:r>
            <w:r w:rsidRPr="001A6790">
              <w:rPr>
                <w:sz w:val="24"/>
                <w:szCs w:val="24"/>
              </w:rPr>
              <w:t>400</w:t>
            </w:r>
            <w:r w:rsidRPr="001A6790">
              <w:rPr>
                <w:rFonts w:cs="宋体" w:hint="eastAsia"/>
                <w:sz w:val="24"/>
                <w:szCs w:val="24"/>
              </w:rPr>
              <w:t>米</w:t>
            </w:r>
          </w:p>
          <w:p w:rsidR="005E1E8E" w:rsidRPr="001A6790" w:rsidRDefault="005E1E8E" w:rsidP="00847061">
            <w:pPr>
              <w:jc w:val="center"/>
              <w:rPr>
                <w:sz w:val="24"/>
                <w:szCs w:val="24"/>
              </w:rPr>
            </w:pPr>
            <w:r w:rsidRPr="001A6790">
              <w:rPr>
                <w:rFonts w:cs="宋体" w:hint="eastAsia"/>
                <w:sz w:val="24"/>
                <w:szCs w:val="24"/>
              </w:rPr>
              <w:t>接力</w:t>
            </w:r>
          </w:p>
        </w:tc>
        <w:tc>
          <w:tcPr>
            <w:tcW w:w="1254" w:type="dxa"/>
            <w:vAlign w:val="center"/>
          </w:tcPr>
          <w:p w:rsidR="005E1E8E" w:rsidRPr="001A6790" w:rsidRDefault="005E1E8E" w:rsidP="00847061">
            <w:pPr>
              <w:jc w:val="center"/>
              <w:rPr>
                <w:sz w:val="24"/>
                <w:szCs w:val="24"/>
              </w:rPr>
            </w:pPr>
            <w:r w:rsidRPr="001A6790">
              <w:rPr>
                <w:sz w:val="24"/>
                <w:szCs w:val="24"/>
              </w:rPr>
              <w:t>4:30.19</w:t>
            </w:r>
          </w:p>
          <w:p w:rsidR="005E1E8E" w:rsidRPr="001A6790" w:rsidRDefault="005E1E8E" w:rsidP="00847061">
            <w:pPr>
              <w:jc w:val="center"/>
              <w:rPr>
                <w:sz w:val="24"/>
                <w:szCs w:val="24"/>
              </w:rPr>
            </w:pPr>
            <w:r w:rsidRPr="001A6790">
              <w:rPr>
                <w:rFonts w:cs="宋体" w:hint="eastAsia"/>
                <w:sz w:val="24"/>
                <w:szCs w:val="24"/>
              </w:rPr>
              <w:t>（电计）</w:t>
            </w:r>
          </w:p>
        </w:tc>
        <w:tc>
          <w:tcPr>
            <w:tcW w:w="1149" w:type="dxa"/>
            <w:vAlign w:val="center"/>
          </w:tcPr>
          <w:p w:rsidR="005E1E8E" w:rsidRPr="001A6790" w:rsidRDefault="005E1E8E" w:rsidP="00847061">
            <w:pPr>
              <w:jc w:val="center"/>
              <w:rPr>
                <w:sz w:val="24"/>
                <w:szCs w:val="24"/>
              </w:rPr>
            </w:pPr>
            <w:r w:rsidRPr="001A6790">
              <w:rPr>
                <w:rFonts w:cs="宋体" w:hint="eastAsia"/>
                <w:sz w:val="24"/>
                <w:szCs w:val="24"/>
              </w:rPr>
              <w:t>夏立婷</w:t>
            </w:r>
          </w:p>
          <w:p w:rsidR="005E1E8E" w:rsidRPr="001A6790" w:rsidRDefault="005E1E8E" w:rsidP="00847061">
            <w:pPr>
              <w:jc w:val="center"/>
              <w:rPr>
                <w:sz w:val="24"/>
                <w:szCs w:val="24"/>
              </w:rPr>
            </w:pPr>
            <w:r w:rsidRPr="001A6790">
              <w:rPr>
                <w:rFonts w:cs="宋体" w:hint="eastAsia"/>
                <w:sz w:val="24"/>
                <w:szCs w:val="24"/>
              </w:rPr>
              <w:t>曹睿馨</w:t>
            </w:r>
          </w:p>
          <w:p w:rsidR="005E1E8E" w:rsidRPr="001A6790" w:rsidRDefault="005E1E8E" w:rsidP="00847061">
            <w:pPr>
              <w:jc w:val="center"/>
              <w:rPr>
                <w:sz w:val="24"/>
                <w:szCs w:val="24"/>
              </w:rPr>
            </w:pPr>
            <w:r w:rsidRPr="001A6790">
              <w:rPr>
                <w:rFonts w:cs="宋体" w:hint="eastAsia"/>
                <w:sz w:val="24"/>
                <w:szCs w:val="24"/>
              </w:rPr>
              <w:t>李婧琦</w:t>
            </w:r>
          </w:p>
          <w:p w:rsidR="005E1E8E" w:rsidRPr="001A6790" w:rsidRDefault="005E1E8E" w:rsidP="00847061">
            <w:pPr>
              <w:jc w:val="center"/>
              <w:rPr>
                <w:sz w:val="24"/>
                <w:szCs w:val="24"/>
              </w:rPr>
            </w:pPr>
            <w:r w:rsidRPr="001A6790">
              <w:rPr>
                <w:rFonts w:cs="宋体" w:hint="eastAsia"/>
                <w:sz w:val="24"/>
                <w:szCs w:val="24"/>
              </w:rPr>
              <w:t>马晓君</w:t>
            </w:r>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商学院</w:t>
            </w:r>
          </w:p>
          <w:p w:rsidR="005E1E8E" w:rsidRPr="001A6790" w:rsidRDefault="005E1E8E" w:rsidP="00847061">
            <w:pPr>
              <w:jc w:val="center"/>
              <w:rPr>
                <w:sz w:val="24"/>
                <w:szCs w:val="24"/>
              </w:rPr>
            </w:pPr>
            <w:r w:rsidRPr="001A6790">
              <w:rPr>
                <w:rFonts w:cs="宋体" w:hint="eastAsia"/>
                <w:sz w:val="24"/>
                <w:szCs w:val="24"/>
              </w:rPr>
              <w:t>计算机</w:t>
            </w:r>
          </w:p>
          <w:p w:rsidR="005E1E8E" w:rsidRPr="001A6790" w:rsidRDefault="005E1E8E" w:rsidP="00847061">
            <w:pPr>
              <w:jc w:val="center"/>
              <w:rPr>
                <w:sz w:val="24"/>
                <w:szCs w:val="24"/>
              </w:rPr>
            </w:pPr>
            <w:r w:rsidRPr="001A6790">
              <w:rPr>
                <w:rFonts w:cs="宋体" w:hint="eastAsia"/>
                <w:sz w:val="24"/>
                <w:szCs w:val="24"/>
              </w:rPr>
              <w:t>经</w:t>
            </w:r>
            <w:r>
              <w:rPr>
                <w:rFonts w:cs="宋体" w:hint="eastAsia"/>
                <w:sz w:val="24"/>
                <w:szCs w:val="24"/>
              </w:rPr>
              <w:t xml:space="preserve">  </w:t>
            </w:r>
            <w:r w:rsidRPr="001A6790">
              <w:rPr>
                <w:rFonts w:cs="宋体" w:hint="eastAsia"/>
                <w:sz w:val="24"/>
                <w:szCs w:val="24"/>
              </w:rPr>
              <w:t>济</w:t>
            </w:r>
          </w:p>
          <w:p w:rsidR="005E1E8E" w:rsidRPr="001A6790" w:rsidRDefault="005E1E8E" w:rsidP="00847061">
            <w:pPr>
              <w:jc w:val="center"/>
              <w:rPr>
                <w:sz w:val="24"/>
                <w:szCs w:val="24"/>
              </w:rPr>
            </w:pPr>
            <w:r w:rsidRPr="001A6790">
              <w:rPr>
                <w:rFonts w:cs="宋体" w:hint="eastAsia"/>
                <w:sz w:val="24"/>
                <w:szCs w:val="24"/>
              </w:rPr>
              <w:t>机</w:t>
            </w:r>
            <w:r>
              <w:rPr>
                <w:rFonts w:cs="宋体" w:hint="eastAsia"/>
                <w:sz w:val="24"/>
                <w:szCs w:val="24"/>
              </w:rPr>
              <w:t xml:space="preserve">  </w:t>
            </w:r>
            <w:r w:rsidRPr="001A6790">
              <w:rPr>
                <w:rFonts w:cs="宋体" w:hint="eastAsia"/>
                <w:sz w:val="24"/>
                <w:szCs w:val="24"/>
              </w:rPr>
              <w:t>械</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47</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2009-05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5000</w:t>
            </w:r>
            <w:r w:rsidRPr="001A6790">
              <w:rPr>
                <w:rFonts w:cs="宋体" w:hint="eastAsia"/>
                <w:sz w:val="24"/>
                <w:szCs w:val="24"/>
              </w:rPr>
              <w:t>米竞走</w:t>
            </w:r>
          </w:p>
        </w:tc>
        <w:tc>
          <w:tcPr>
            <w:tcW w:w="1254" w:type="dxa"/>
            <w:vAlign w:val="center"/>
          </w:tcPr>
          <w:p w:rsidR="005E1E8E" w:rsidRPr="001A6790" w:rsidRDefault="005E1E8E" w:rsidP="00847061">
            <w:pPr>
              <w:jc w:val="center"/>
              <w:rPr>
                <w:sz w:val="24"/>
                <w:szCs w:val="24"/>
              </w:rPr>
            </w:pPr>
            <w:r w:rsidRPr="001A6790">
              <w:rPr>
                <w:sz w:val="24"/>
                <w:szCs w:val="24"/>
              </w:rPr>
              <w:t>37:12.15</w:t>
            </w:r>
          </w:p>
          <w:p w:rsidR="005E1E8E" w:rsidRPr="001A6790" w:rsidRDefault="005E1E8E" w:rsidP="00847061">
            <w:pPr>
              <w:jc w:val="center"/>
              <w:rPr>
                <w:sz w:val="24"/>
                <w:szCs w:val="24"/>
              </w:rPr>
            </w:pPr>
            <w:r w:rsidRPr="001A6790">
              <w:rPr>
                <w:rFonts w:cs="宋体" w:hint="eastAsia"/>
                <w:sz w:val="24"/>
                <w:szCs w:val="24"/>
              </w:rPr>
              <w:t>（电计）</w:t>
            </w:r>
          </w:p>
        </w:tc>
        <w:tc>
          <w:tcPr>
            <w:tcW w:w="1149" w:type="dxa"/>
            <w:vAlign w:val="center"/>
          </w:tcPr>
          <w:p w:rsidR="005E1E8E" w:rsidRPr="001A6790" w:rsidRDefault="005E1E8E" w:rsidP="00847061">
            <w:pPr>
              <w:jc w:val="center"/>
              <w:rPr>
                <w:sz w:val="24"/>
                <w:szCs w:val="24"/>
              </w:rPr>
            </w:pPr>
            <w:r w:rsidRPr="001A6790">
              <w:rPr>
                <w:rFonts w:cs="宋体" w:hint="eastAsia"/>
                <w:sz w:val="24"/>
                <w:szCs w:val="24"/>
              </w:rPr>
              <w:t>张琳君</w:t>
            </w:r>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商学院</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47</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2009-05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sz w:val="24"/>
                <w:szCs w:val="24"/>
              </w:rPr>
              <w:t>10000</w:t>
            </w:r>
            <w:r w:rsidRPr="001A6790">
              <w:rPr>
                <w:rFonts w:cs="宋体" w:hint="eastAsia"/>
                <w:sz w:val="24"/>
                <w:szCs w:val="24"/>
              </w:rPr>
              <w:t>米竞走</w:t>
            </w:r>
          </w:p>
        </w:tc>
        <w:tc>
          <w:tcPr>
            <w:tcW w:w="1254" w:type="dxa"/>
            <w:vAlign w:val="center"/>
          </w:tcPr>
          <w:p w:rsidR="005E1E8E" w:rsidRPr="001A6790" w:rsidRDefault="005E1E8E" w:rsidP="00847061">
            <w:pPr>
              <w:jc w:val="center"/>
              <w:rPr>
                <w:sz w:val="24"/>
                <w:szCs w:val="24"/>
              </w:rPr>
            </w:pPr>
            <w:r w:rsidRPr="001A6790">
              <w:rPr>
                <w:sz w:val="24"/>
                <w:szCs w:val="24"/>
              </w:rPr>
              <w:t>1:19:20.5</w:t>
            </w:r>
          </w:p>
        </w:tc>
        <w:tc>
          <w:tcPr>
            <w:tcW w:w="1149" w:type="dxa"/>
            <w:vAlign w:val="center"/>
          </w:tcPr>
          <w:p w:rsidR="005E1E8E" w:rsidRPr="001A6790" w:rsidRDefault="005E1E8E" w:rsidP="00847061">
            <w:pPr>
              <w:jc w:val="center"/>
              <w:rPr>
                <w:sz w:val="24"/>
                <w:szCs w:val="24"/>
              </w:rPr>
            </w:pPr>
            <w:r w:rsidRPr="001A6790">
              <w:rPr>
                <w:rFonts w:cs="宋体" w:hint="eastAsia"/>
                <w:sz w:val="24"/>
                <w:szCs w:val="24"/>
              </w:rPr>
              <w:t>张琳君</w:t>
            </w:r>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商学院</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46</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2008-05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rFonts w:cs="宋体" w:hint="eastAsia"/>
                <w:sz w:val="24"/>
                <w:szCs w:val="24"/>
              </w:rPr>
              <w:t>跳</w:t>
            </w:r>
            <w:r w:rsidRPr="001A6790">
              <w:rPr>
                <w:sz w:val="24"/>
                <w:szCs w:val="24"/>
              </w:rPr>
              <w:t xml:space="preserve">  </w:t>
            </w:r>
            <w:r w:rsidRPr="001A6790">
              <w:rPr>
                <w:rFonts w:cs="宋体" w:hint="eastAsia"/>
                <w:sz w:val="24"/>
                <w:szCs w:val="24"/>
              </w:rPr>
              <w:t>高</w:t>
            </w:r>
          </w:p>
        </w:tc>
        <w:tc>
          <w:tcPr>
            <w:tcW w:w="1254" w:type="dxa"/>
            <w:vAlign w:val="center"/>
          </w:tcPr>
          <w:p w:rsidR="005E1E8E" w:rsidRPr="001A6790" w:rsidRDefault="005E1E8E" w:rsidP="00847061">
            <w:pPr>
              <w:jc w:val="center"/>
              <w:rPr>
                <w:sz w:val="24"/>
                <w:szCs w:val="24"/>
              </w:rPr>
            </w:pPr>
            <w:r w:rsidRPr="001A6790">
              <w:rPr>
                <w:sz w:val="24"/>
                <w:szCs w:val="24"/>
              </w:rPr>
              <w:t>1.55</w:t>
            </w:r>
            <w:r w:rsidRPr="001A6790">
              <w:rPr>
                <w:sz w:val="24"/>
                <w:szCs w:val="24"/>
              </w:rPr>
              <w:t>米</w:t>
            </w:r>
          </w:p>
        </w:tc>
        <w:tc>
          <w:tcPr>
            <w:tcW w:w="1149" w:type="dxa"/>
            <w:vAlign w:val="center"/>
          </w:tcPr>
          <w:p w:rsidR="005E1E8E" w:rsidRPr="001A6790" w:rsidRDefault="005E1E8E" w:rsidP="00847061">
            <w:pPr>
              <w:jc w:val="center"/>
              <w:rPr>
                <w:sz w:val="24"/>
                <w:szCs w:val="24"/>
              </w:rPr>
            </w:pPr>
            <w:r w:rsidRPr="001A6790">
              <w:rPr>
                <w:rFonts w:cs="宋体" w:hint="eastAsia"/>
                <w:sz w:val="24"/>
                <w:szCs w:val="24"/>
              </w:rPr>
              <w:t>房</w:t>
            </w:r>
            <w:r w:rsidRPr="001A6790">
              <w:rPr>
                <w:sz w:val="24"/>
                <w:szCs w:val="24"/>
              </w:rPr>
              <w:t xml:space="preserve">  </w:t>
            </w:r>
            <w:r w:rsidRPr="001A6790">
              <w:rPr>
                <w:rFonts w:cs="宋体" w:hint="eastAsia"/>
                <w:sz w:val="24"/>
                <w:szCs w:val="24"/>
              </w:rPr>
              <w:t>芳</w:t>
            </w:r>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商学院</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38</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2000-05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rFonts w:cs="宋体" w:hint="eastAsia"/>
                <w:sz w:val="24"/>
                <w:szCs w:val="24"/>
              </w:rPr>
              <w:t>跳</w:t>
            </w:r>
            <w:r w:rsidRPr="001A6790">
              <w:rPr>
                <w:sz w:val="24"/>
                <w:szCs w:val="24"/>
              </w:rPr>
              <w:t xml:space="preserve">  </w:t>
            </w:r>
            <w:r w:rsidRPr="001A6790">
              <w:rPr>
                <w:rFonts w:cs="宋体" w:hint="eastAsia"/>
                <w:sz w:val="24"/>
                <w:szCs w:val="24"/>
              </w:rPr>
              <w:t>远</w:t>
            </w:r>
          </w:p>
        </w:tc>
        <w:tc>
          <w:tcPr>
            <w:tcW w:w="1254" w:type="dxa"/>
            <w:vAlign w:val="center"/>
          </w:tcPr>
          <w:p w:rsidR="005E1E8E" w:rsidRPr="001A6790" w:rsidRDefault="005E1E8E" w:rsidP="00847061">
            <w:pPr>
              <w:jc w:val="center"/>
              <w:rPr>
                <w:sz w:val="24"/>
                <w:szCs w:val="24"/>
              </w:rPr>
            </w:pPr>
            <w:r w:rsidRPr="001A6790">
              <w:rPr>
                <w:sz w:val="24"/>
                <w:szCs w:val="24"/>
              </w:rPr>
              <w:t>5.05</w:t>
            </w:r>
            <w:r w:rsidRPr="001A6790">
              <w:rPr>
                <w:rFonts w:hint="eastAsia"/>
                <w:sz w:val="24"/>
                <w:szCs w:val="24"/>
              </w:rPr>
              <w:t>米</w:t>
            </w:r>
          </w:p>
        </w:tc>
        <w:tc>
          <w:tcPr>
            <w:tcW w:w="1149" w:type="dxa"/>
            <w:vAlign w:val="center"/>
          </w:tcPr>
          <w:p w:rsidR="005E1E8E" w:rsidRPr="001A6790" w:rsidRDefault="005E1E8E" w:rsidP="00847061">
            <w:pPr>
              <w:jc w:val="center"/>
              <w:rPr>
                <w:sz w:val="24"/>
                <w:szCs w:val="24"/>
              </w:rPr>
            </w:pPr>
            <w:proofErr w:type="gramStart"/>
            <w:r w:rsidRPr="001A6790">
              <w:rPr>
                <w:rFonts w:cs="宋体" w:hint="eastAsia"/>
                <w:sz w:val="24"/>
                <w:szCs w:val="24"/>
              </w:rPr>
              <w:t>张京慧</w:t>
            </w:r>
            <w:proofErr w:type="gramEnd"/>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信</w:t>
            </w:r>
            <w:r w:rsidRPr="001A6790">
              <w:rPr>
                <w:sz w:val="24"/>
                <w:szCs w:val="24"/>
              </w:rPr>
              <w:t xml:space="preserve">  </w:t>
            </w:r>
            <w:r w:rsidRPr="001A6790">
              <w:rPr>
                <w:rFonts w:cs="宋体" w:hint="eastAsia"/>
                <w:sz w:val="24"/>
                <w:szCs w:val="24"/>
              </w:rPr>
              <w:t>息</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35</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1997-05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rFonts w:cs="宋体" w:hint="eastAsia"/>
                <w:sz w:val="24"/>
                <w:szCs w:val="24"/>
              </w:rPr>
              <w:t>三级跳远</w:t>
            </w:r>
          </w:p>
        </w:tc>
        <w:tc>
          <w:tcPr>
            <w:tcW w:w="1254" w:type="dxa"/>
            <w:vAlign w:val="center"/>
          </w:tcPr>
          <w:p w:rsidR="005E1E8E" w:rsidRPr="001A6790" w:rsidRDefault="005E1E8E" w:rsidP="00847061">
            <w:pPr>
              <w:jc w:val="center"/>
              <w:rPr>
                <w:sz w:val="24"/>
                <w:szCs w:val="24"/>
              </w:rPr>
            </w:pPr>
            <w:r w:rsidRPr="001A6790">
              <w:rPr>
                <w:sz w:val="24"/>
                <w:szCs w:val="24"/>
              </w:rPr>
              <w:t>11.08</w:t>
            </w:r>
            <w:r w:rsidRPr="001A6790">
              <w:rPr>
                <w:sz w:val="24"/>
                <w:szCs w:val="24"/>
              </w:rPr>
              <w:t>米</w:t>
            </w:r>
          </w:p>
        </w:tc>
        <w:tc>
          <w:tcPr>
            <w:tcW w:w="1149" w:type="dxa"/>
            <w:vAlign w:val="center"/>
          </w:tcPr>
          <w:p w:rsidR="005E1E8E" w:rsidRPr="001A6790" w:rsidRDefault="005E1E8E" w:rsidP="00847061">
            <w:pPr>
              <w:jc w:val="center"/>
              <w:rPr>
                <w:sz w:val="24"/>
                <w:szCs w:val="24"/>
              </w:rPr>
            </w:pPr>
            <w:proofErr w:type="gramStart"/>
            <w:r w:rsidRPr="001A6790">
              <w:rPr>
                <w:rFonts w:cs="宋体" w:hint="eastAsia"/>
                <w:sz w:val="24"/>
                <w:szCs w:val="24"/>
              </w:rPr>
              <w:t>张京慧</w:t>
            </w:r>
            <w:proofErr w:type="gramEnd"/>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信</w:t>
            </w:r>
            <w:r w:rsidRPr="001A6790">
              <w:rPr>
                <w:sz w:val="24"/>
                <w:szCs w:val="24"/>
              </w:rPr>
              <w:t xml:space="preserve">  </w:t>
            </w:r>
            <w:r w:rsidRPr="001A6790">
              <w:rPr>
                <w:rFonts w:cs="宋体" w:hint="eastAsia"/>
                <w:sz w:val="24"/>
                <w:szCs w:val="24"/>
              </w:rPr>
              <w:t>息</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37</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1999-05</w:t>
            </w:r>
          </w:p>
        </w:tc>
      </w:tr>
      <w:tr w:rsidR="005E1E8E" w:rsidRPr="001A6790" w:rsidTr="00847061">
        <w:trPr>
          <w:trHeight w:val="396"/>
          <w:jc w:val="center"/>
        </w:trPr>
        <w:tc>
          <w:tcPr>
            <w:tcW w:w="1672" w:type="dxa"/>
            <w:vAlign w:val="center"/>
          </w:tcPr>
          <w:p w:rsidR="005E1E8E" w:rsidRPr="001A6790" w:rsidRDefault="005E1E8E" w:rsidP="00847061">
            <w:pPr>
              <w:jc w:val="center"/>
              <w:rPr>
                <w:sz w:val="24"/>
                <w:szCs w:val="24"/>
              </w:rPr>
            </w:pPr>
            <w:r w:rsidRPr="001A6790">
              <w:rPr>
                <w:rFonts w:cs="宋体" w:hint="eastAsia"/>
                <w:sz w:val="24"/>
                <w:szCs w:val="24"/>
              </w:rPr>
              <w:t>铅</w:t>
            </w:r>
            <w:r w:rsidRPr="001A6790">
              <w:rPr>
                <w:sz w:val="24"/>
                <w:szCs w:val="24"/>
              </w:rPr>
              <w:t xml:space="preserve">  </w:t>
            </w:r>
            <w:r w:rsidRPr="001A6790">
              <w:rPr>
                <w:rFonts w:cs="宋体" w:hint="eastAsia"/>
                <w:sz w:val="24"/>
                <w:szCs w:val="24"/>
              </w:rPr>
              <w:t>球</w:t>
            </w:r>
          </w:p>
        </w:tc>
        <w:tc>
          <w:tcPr>
            <w:tcW w:w="1254" w:type="dxa"/>
            <w:vAlign w:val="center"/>
          </w:tcPr>
          <w:p w:rsidR="005E1E8E" w:rsidRPr="001A6790" w:rsidRDefault="005E1E8E" w:rsidP="00847061">
            <w:pPr>
              <w:jc w:val="center"/>
              <w:rPr>
                <w:sz w:val="24"/>
                <w:szCs w:val="24"/>
              </w:rPr>
            </w:pPr>
            <w:r w:rsidRPr="001A6790">
              <w:rPr>
                <w:sz w:val="24"/>
                <w:szCs w:val="24"/>
              </w:rPr>
              <w:t>10.</w:t>
            </w:r>
            <w:r>
              <w:rPr>
                <w:rFonts w:hint="eastAsia"/>
                <w:sz w:val="24"/>
                <w:szCs w:val="24"/>
              </w:rPr>
              <w:t>82</w:t>
            </w:r>
            <w:r w:rsidRPr="001A6790">
              <w:rPr>
                <w:sz w:val="24"/>
                <w:szCs w:val="24"/>
              </w:rPr>
              <w:t>米</w:t>
            </w:r>
          </w:p>
        </w:tc>
        <w:tc>
          <w:tcPr>
            <w:tcW w:w="1149" w:type="dxa"/>
            <w:vAlign w:val="center"/>
          </w:tcPr>
          <w:p w:rsidR="005E1E8E" w:rsidRPr="001A6790" w:rsidRDefault="005E1E8E" w:rsidP="00847061">
            <w:pPr>
              <w:jc w:val="center"/>
              <w:rPr>
                <w:sz w:val="24"/>
                <w:szCs w:val="24"/>
              </w:rPr>
            </w:pPr>
            <w:r>
              <w:rPr>
                <w:rFonts w:cs="宋体" w:hint="eastAsia"/>
                <w:sz w:val="24"/>
                <w:szCs w:val="24"/>
              </w:rPr>
              <w:t>张丽晶</w:t>
            </w:r>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计</w:t>
            </w:r>
            <w:r w:rsidRPr="001A6790">
              <w:rPr>
                <w:rFonts w:cs="宋体" w:hint="eastAsia"/>
                <w:sz w:val="24"/>
                <w:szCs w:val="24"/>
              </w:rPr>
              <w:t xml:space="preserve">  </w:t>
            </w:r>
            <w:r w:rsidRPr="001A6790">
              <w:rPr>
                <w:rFonts w:cs="宋体" w:hint="eastAsia"/>
                <w:sz w:val="24"/>
                <w:szCs w:val="24"/>
              </w:rPr>
              <w:t>信</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校</w:t>
            </w:r>
            <w:r>
              <w:rPr>
                <w:rFonts w:cs="宋体" w:hint="eastAsia"/>
                <w:sz w:val="24"/>
                <w:szCs w:val="24"/>
              </w:rPr>
              <w:t>第十三届</w:t>
            </w:r>
            <w:r w:rsidRPr="001A6790">
              <w:rPr>
                <w:rFonts w:cs="宋体" w:hint="eastAsia"/>
                <w:sz w:val="24"/>
                <w:szCs w:val="24"/>
              </w:rPr>
              <w:t>运动会</w:t>
            </w:r>
          </w:p>
        </w:tc>
        <w:tc>
          <w:tcPr>
            <w:tcW w:w="1119" w:type="dxa"/>
            <w:vAlign w:val="center"/>
          </w:tcPr>
          <w:p w:rsidR="005E1E8E" w:rsidRPr="001A6790" w:rsidRDefault="005E1E8E" w:rsidP="00847061">
            <w:pPr>
              <w:jc w:val="center"/>
              <w:rPr>
                <w:sz w:val="24"/>
                <w:szCs w:val="24"/>
              </w:rPr>
            </w:pPr>
            <w:r>
              <w:rPr>
                <w:rFonts w:hint="eastAsia"/>
                <w:sz w:val="24"/>
                <w:szCs w:val="24"/>
              </w:rPr>
              <w:t>2015</w:t>
            </w:r>
            <w:r w:rsidRPr="001A6790">
              <w:rPr>
                <w:rFonts w:hint="eastAsia"/>
                <w:sz w:val="24"/>
                <w:szCs w:val="24"/>
              </w:rPr>
              <w:t>-0</w:t>
            </w:r>
            <w:r>
              <w:rPr>
                <w:rFonts w:hint="eastAsia"/>
                <w:sz w:val="24"/>
                <w:szCs w:val="24"/>
              </w:rPr>
              <w:t>5</w:t>
            </w:r>
          </w:p>
        </w:tc>
      </w:tr>
      <w:tr w:rsidR="005E1E8E" w:rsidRPr="001A6790" w:rsidTr="00847061">
        <w:trPr>
          <w:trHeight w:val="438"/>
          <w:jc w:val="center"/>
        </w:trPr>
        <w:tc>
          <w:tcPr>
            <w:tcW w:w="1672" w:type="dxa"/>
            <w:vAlign w:val="center"/>
          </w:tcPr>
          <w:p w:rsidR="005E1E8E" w:rsidRPr="001A6790" w:rsidRDefault="005E1E8E" w:rsidP="00847061">
            <w:pPr>
              <w:jc w:val="center"/>
              <w:rPr>
                <w:sz w:val="24"/>
                <w:szCs w:val="24"/>
              </w:rPr>
            </w:pPr>
            <w:r w:rsidRPr="001A6790">
              <w:rPr>
                <w:rFonts w:cs="宋体" w:hint="eastAsia"/>
                <w:sz w:val="24"/>
                <w:szCs w:val="24"/>
              </w:rPr>
              <w:t>标</w:t>
            </w:r>
            <w:r w:rsidRPr="001A6790">
              <w:rPr>
                <w:sz w:val="24"/>
                <w:szCs w:val="24"/>
              </w:rPr>
              <w:t xml:space="preserve">  </w:t>
            </w:r>
            <w:r w:rsidRPr="001A6790">
              <w:rPr>
                <w:rFonts w:cs="宋体" w:hint="eastAsia"/>
                <w:sz w:val="24"/>
                <w:szCs w:val="24"/>
              </w:rPr>
              <w:t>枪</w:t>
            </w:r>
          </w:p>
        </w:tc>
        <w:tc>
          <w:tcPr>
            <w:tcW w:w="1254" w:type="dxa"/>
            <w:vAlign w:val="center"/>
          </w:tcPr>
          <w:p w:rsidR="005E1E8E" w:rsidRPr="001A6790" w:rsidRDefault="005E1E8E" w:rsidP="00847061">
            <w:pPr>
              <w:jc w:val="center"/>
              <w:rPr>
                <w:sz w:val="24"/>
                <w:szCs w:val="24"/>
              </w:rPr>
            </w:pPr>
            <w:r w:rsidRPr="001A6790">
              <w:rPr>
                <w:sz w:val="24"/>
                <w:szCs w:val="24"/>
              </w:rPr>
              <w:t>28.77</w:t>
            </w:r>
            <w:r w:rsidRPr="001A6790">
              <w:rPr>
                <w:sz w:val="24"/>
                <w:szCs w:val="24"/>
              </w:rPr>
              <w:t>米</w:t>
            </w:r>
          </w:p>
        </w:tc>
        <w:tc>
          <w:tcPr>
            <w:tcW w:w="1149" w:type="dxa"/>
            <w:vAlign w:val="center"/>
          </w:tcPr>
          <w:p w:rsidR="005E1E8E" w:rsidRPr="001A6790" w:rsidRDefault="005E1E8E" w:rsidP="00847061">
            <w:pPr>
              <w:jc w:val="center"/>
              <w:rPr>
                <w:sz w:val="24"/>
                <w:szCs w:val="24"/>
              </w:rPr>
            </w:pPr>
            <w:r w:rsidRPr="001A6790">
              <w:rPr>
                <w:rFonts w:cs="宋体" w:hint="eastAsia"/>
                <w:sz w:val="24"/>
                <w:szCs w:val="24"/>
              </w:rPr>
              <w:t>翟跃超</w:t>
            </w:r>
          </w:p>
        </w:tc>
        <w:tc>
          <w:tcPr>
            <w:tcW w:w="1316" w:type="dxa"/>
            <w:vAlign w:val="center"/>
          </w:tcPr>
          <w:p w:rsidR="005E1E8E" w:rsidRPr="001A6790" w:rsidRDefault="005E1E8E" w:rsidP="00847061">
            <w:pPr>
              <w:jc w:val="center"/>
              <w:rPr>
                <w:sz w:val="24"/>
                <w:szCs w:val="24"/>
              </w:rPr>
            </w:pPr>
            <w:r w:rsidRPr="001A6790">
              <w:rPr>
                <w:rFonts w:cs="宋体" w:hint="eastAsia"/>
                <w:sz w:val="24"/>
                <w:szCs w:val="24"/>
              </w:rPr>
              <w:t>法学院</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sz w:val="24"/>
                <w:szCs w:val="24"/>
              </w:rPr>
              <w:t>43</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2005-05</w:t>
            </w:r>
          </w:p>
        </w:tc>
      </w:tr>
      <w:tr w:rsidR="005E1E8E" w:rsidRPr="001A6790" w:rsidTr="00847061">
        <w:trPr>
          <w:trHeight w:val="546"/>
          <w:jc w:val="center"/>
        </w:trPr>
        <w:tc>
          <w:tcPr>
            <w:tcW w:w="1672" w:type="dxa"/>
            <w:vAlign w:val="center"/>
          </w:tcPr>
          <w:p w:rsidR="005E1E8E" w:rsidRPr="001A6790" w:rsidRDefault="005E1E8E" w:rsidP="00847061">
            <w:pPr>
              <w:jc w:val="center"/>
              <w:rPr>
                <w:sz w:val="24"/>
                <w:szCs w:val="24"/>
              </w:rPr>
            </w:pPr>
            <w:r w:rsidRPr="001A6790">
              <w:rPr>
                <w:rFonts w:cs="宋体" w:hint="eastAsia"/>
                <w:sz w:val="24"/>
                <w:szCs w:val="24"/>
              </w:rPr>
              <w:t>七项全能</w:t>
            </w:r>
          </w:p>
        </w:tc>
        <w:tc>
          <w:tcPr>
            <w:tcW w:w="1254" w:type="dxa"/>
            <w:vAlign w:val="center"/>
          </w:tcPr>
          <w:p w:rsidR="005E1E8E" w:rsidRPr="001A6790" w:rsidRDefault="005E1E8E" w:rsidP="00847061">
            <w:pPr>
              <w:jc w:val="center"/>
              <w:rPr>
                <w:sz w:val="24"/>
                <w:szCs w:val="24"/>
              </w:rPr>
            </w:pPr>
            <w:r w:rsidRPr="001A6790">
              <w:rPr>
                <w:rFonts w:hint="eastAsia"/>
                <w:sz w:val="24"/>
                <w:szCs w:val="24"/>
              </w:rPr>
              <w:t>20</w:t>
            </w:r>
            <w:r>
              <w:rPr>
                <w:rFonts w:hint="eastAsia"/>
                <w:sz w:val="24"/>
                <w:szCs w:val="24"/>
              </w:rPr>
              <w:t>97</w:t>
            </w:r>
            <w:r w:rsidRPr="001A6790">
              <w:rPr>
                <w:rFonts w:hint="eastAsia"/>
                <w:sz w:val="24"/>
                <w:szCs w:val="24"/>
              </w:rPr>
              <w:t>分</w:t>
            </w:r>
          </w:p>
        </w:tc>
        <w:tc>
          <w:tcPr>
            <w:tcW w:w="1149" w:type="dxa"/>
            <w:vAlign w:val="center"/>
          </w:tcPr>
          <w:p w:rsidR="005E1E8E" w:rsidRPr="001A6790" w:rsidRDefault="005E1E8E" w:rsidP="00847061">
            <w:pPr>
              <w:jc w:val="center"/>
              <w:rPr>
                <w:sz w:val="24"/>
                <w:szCs w:val="24"/>
              </w:rPr>
            </w:pPr>
            <w:proofErr w:type="gramStart"/>
            <w:r w:rsidRPr="001A6790">
              <w:rPr>
                <w:rFonts w:cs="宋体" w:hint="eastAsia"/>
                <w:sz w:val="24"/>
                <w:szCs w:val="24"/>
              </w:rPr>
              <w:t>马欣萌</w:t>
            </w:r>
            <w:proofErr w:type="gramEnd"/>
          </w:p>
        </w:tc>
        <w:tc>
          <w:tcPr>
            <w:tcW w:w="1316" w:type="dxa"/>
            <w:vAlign w:val="center"/>
          </w:tcPr>
          <w:p w:rsidR="005E1E8E" w:rsidRPr="001A6790" w:rsidRDefault="005E1E8E" w:rsidP="00847061">
            <w:pPr>
              <w:jc w:val="center"/>
              <w:rPr>
                <w:sz w:val="24"/>
                <w:szCs w:val="24"/>
              </w:rPr>
            </w:pPr>
            <w:r w:rsidRPr="001A6790">
              <w:rPr>
                <w:sz w:val="24"/>
                <w:szCs w:val="24"/>
              </w:rPr>
              <w:t>商学院</w:t>
            </w:r>
          </w:p>
        </w:tc>
        <w:tc>
          <w:tcPr>
            <w:tcW w:w="2372" w:type="dxa"/>
            <w:vAlign w:val="center"/>
          </w:tcPr>
          <w:p w:rsidR="005E1E8E" w:rsidRPr="001A6790" w:rsidRDefault="005E1E8E" w:rsidP="00847061">
            <w:pPr>
              <w:jc w:val="center"/>
              <w:rPr>
                <w:sz w:val="24"/>
                <w:szCs w:val="24"/>
              </w:rPr>
            </w:pPr>
            <w:r w:rsidRPr="001A6790">
              <w:rPr>
                <w:rFonts w:cs="宋体" w:hint="eastAsia"/>
                <w:sz w:val="24"/>
                <w:szCs w:val="24"/>
              </w:rPr>
              <w:t>高校第</w:t>
            </w:r>
            <w:r w:rsidRPr="001A6790">
              <w:rPr>
                <w:rFonts w:hint="eastAsia"/>
                <w:sz w:val="24"/>
                <w:szCs w:val="24"/>
              </w:rPr>
              <w:t>5</w:t>
            </w:r>
            <w:r>
              <w:rPr>
                <w:rFonts w:hint="eastAsia"/>
                <w:sz w:val="24"/>
                <w:szCs w:val="24"/>
              </w:rPr>
              <w:t>3</w:t>
            </w:r>
            <w:r w:rsidRPr="001A6790">
              <w:rPr>
                <w:rFonts w:cs="宋体" w:hint="eastAsia"/>
                <w:sz w:val="24"/>
                <w:szCs w:val="24"/>
              </w:rPr>
              <w:t>届运动会</w:t>
            </w:r>
          </w:p>
        </w:tc>
        <w:tc>
          <w:tcPr>
            <w:tcW w:w="1119" w:type="dxa"/>
            <w:vAlign w:val="center"/>
          </w:tcPr>
          <w:p w:rsidR="005E1E8E" w:rsidRPr="001A6790" w:rsidRDefault="005E1E8E" w:rsidP="00847061">
            <w:pPr>
              <w:jc w:val="center"/>
              <w:rPr>
                <w:sz w:val="24"/>
                <w:szCs w:val="24"/>
              </w:rPr>
            </w:pPr>
            <w:r w:rsidRPr="001A6790">
              <w:rPr>
                <w:sz w:val="24"/>
                <w:szCs w:val="24"/>
              </w:rPr>
              <w:t>20</w:t>
            </w:r>
            <w:r w:rsidRPr="001A6790">
              <w:rPr>
                <w:rFonts w:hint="eastAsia"/>
                <w:sz w:val="24"/>
                <w:szCs w:val="24"/>
              </w:rPr>
              <w:t>1</w:t>
            </w:r>
            <w:r>
              <w:rPr>
                <w:rFonts w:hint="eastAsia"/>
                <w:sz w:val="24"/>
                <w:szCs w:val="24"/>
              </w:rPr>
              <w:t>5</w:t>
            </w:r>
            <w:r w:rsidRPr="001A6790">
              <w:rPr>
                <w:sz w:val="24"/>
                <w:szCs w:val="24"/>
              </w:rPr>
              <w:t>-05</w:t>
            </w:r>
          </w:p>
        </w:tc>
      </w:tr>
    </w:tbl>
    <w:p w:rsidR="005E1E8E" w:rsidRPr="004878BF" w:rsidRDefault="005E1E8E" w:rsidP="004878BF">
      <w:pPr>
        <w:pStyle w:val="2"/>
      </w:pPr>
      <w:bookmarkStart w:id="69" w:name="_Toc355354817"/>
      <w:bookmarkStart w:id="70" w:name="_Toc388258219"/>
      <w:bookmarkStart w:id="71" w:name="_Toc398021358"/>
      <w:bookmarkStart w:id="72" w:name="_Toc419361252"/>
      <w:bookmarkStart w:id="73" w:name="_Toc419477431"/>
      <w:bookmarkStart w:id="74" w:name="_Toc450804441"/>
      <w:r w:rsidRPr="004878BF">
        <w:rPr>
          <w:rFonts w:hint="eastAsia"/>
        </w:rPr>
        <w:lastRenderedPageBreak/>
        <w:t>北京市高等学校田径运动会纪录（男子组）</w:t>
      </w:r>
      <w:bookmarkEnd w:id="69"/>
      <w:bookmarkEnd w:id="70"/>
      <w:bookmarkEnd w:id="71"/>
      <w:bookmarkEnd w:id="72"/>
      <w:bookmarkEnd w:id="73"/>
      <w:bookmarkEnd w:id="74"/>
    </w:p>
    <w:tbl>
      <w:tblPr>
        <w:tblW w:w="8655" w:type="dxa"/>
        <w:tblInd w:w="2" w:type="dxa"/>
        <w:tblLayout w:type="fixed"/>
        <w:tblLook w:val="0000"/>
      </w:tblPr>
      <w:tblGrid>
        <w:gridCol w:w="1275"/>
        <w:gridCol w:w="1336"/>
        <w:gridCol w:w="1364"/>
        <w:gridCol w:w="1080"/>
        <w:gridCol w:w="1800"/>
        <w:gridCol w:w="1800"/>
      </w:tblGrid>
      <w:tr w:rsidR="005E1E8E" w:rsidRPr="001A6790" w:rsidTr="00847061">
        <w:trPr>
          <w:trHeight w:val="586"/>
        </w:trPr>
        <w:tc>
          <w:tcPr>
            <w:tcW w:w="1275" w:type="dxa"/>
            <w:tcBorders>
              <w:top w:val="single" w:sz="4" w:space="0" w:color="000000"/>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项目名称</w:t>
            </w:r>
          </w:p>
        </w:tc>
        <w:tc>
          <w:tcPr>
            <w:tcW w:w="1336" w:type="dxa"/>
            <w:tcBorders>
              <w:top w:val="single" w:sz="4" w:space="0" w:color="000000"/>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成绩文本</w:t>
            </w:r>
          </w:p>
        </w:tc>
        <w:tc>
          <w:tcPr>
            <w:tcW w:w="1364" w:type="dxa"/>
            <w:tcBorders>
              <w:top w:val="single" w:sz="4" w:space="0" w:color="000000"/>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姓</w:t>
            </w:r>
            <w:r w:rsidRPr="001A6790">
              <w:rPr>
                <w:rFonts w:ascii="宋体" w:hAnsi="宋体" w:cs="宋体"/>
                <w:kern w:val="0"/>
                <w:sz w:val="24"/>
                <w:szCs w:val="24"/>
              </w:rPr>
              <w:t xml:space="preserve">  </w:t>
            </w:r>
            <w:r w:rsidRPr="001A6790">
              <w:rPr>
                <w:rFonts w:ascii="宋体" w:hAnsi="宋体" w:cs="宋体" w:hint="eastAsia"/>
                <w:kern w:val="0"/>
                <w:sz w:val="24"/>
                <w:szCs w:val="24"/>
              </w:rPr>
              <w:t>名</w:t>
            </w:r>
          </w:p>
        </w:tc>
        <w:tc>
          <w:tcPr>
            <w:tcW w:w="1080" w:type="dxa"/>
            <w:tcBorders>
              <w:top w:val="single" w:sz="4" w:space="0" w:color="000000"/>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单</w:t>
            </w:r>
            <w:r w:rsidRPr="001A6790">
              <w:rPr>
                <w:rFonts w:ascii="宋体" w:hAnsi="宋体" w:cs="宋体"/>
                <w:kern w:val="0"/>
                <w:sz w:val="24"/>
                <w:szCs w:val="24"/>
              </w:rPr>
              <w:t xml:space="preserve">  </w:t>
            </w:r>
            <w:r w:rsidRPr="001A6790">
              <w:rPr>
                <w:rFonts w:ascii="宋体" w:hAnsi="宋体" w:cs="宋体" w:hint="eastAsia"/>
                <w:kern w:val="0"/>
                <w:sz w:val="24"/>
                <w:szCs w:val="24"/>
              </w:rPr>
              <w:t>位</w:t>
            </w:r>
          </w:p>
        </w:tc>
        <w:tc>
          <w:tcPr>
            <w:tcW w:w="1800" w:type="dxa"/>
            <w:tcBorders>
              <w:top w:val="single" w:sz="4" w:space="0" w:color="000000"/>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地</w:t>
            </w:r>
            <w:r w:rsidRPr="001A6790">
              <w:rPr>
                <w:rFonts w:ascii="宋体" w:hAnsi="宋体" w:cs="宋体"/>
                <w:kern w:val="0"/>
                <w:sz w:val="24"/>
                <w:szCs w:val="24"/>
              </w:rPr>
              <w:t xml:space="preserve">  </w:t>
            </w:r>
            <w:r w:rsidRPr="001A6790">
              <w:rPr>
                <w:rFonts w:ascii="宋体" w:hAnsi="宋体" w:cs="宋体" w:hint="eastAsia"/>
                <w:kern w:val="0"/>
                <w:sz w:val="24"/>
                <w:szCs w:val="24"/>
              </w:rPr>
              <w:t>点</w:t>
            </w:r>
          </w:p>
        </w:tc>
        <w:tc>
          <w:tcPr>
            <w:tcW w:w="1800" w:type="dxa"/>
            <w:tcBorders>
              <w:top w:val="single" w:sz="4" w:space="0" w:color="000000"/>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时</w:t>
            </w:r>
            <w:r w:rsidRPr="001A6790">
              <w:rPr>
                <w:rFonts w:ascii="宋体" w:hAnsi="宋体" w:cs="宋体"/>
                <w:kern w:val="0"/>
                <w:sz w:val="24"/>
                <w:szCs w:val="24"/>
              </w:rPr>
              <w:t xml:space="preserve">  </w:t>
            </w:r>
            <w:r w:rsidRPr="001A6790">
              <w:rPr>
                <w:rFonts w:ascii="宋体" w:hAnsi="宋体" w:cs="宋体" w:hint="eastAsia"/>
                <w:kern w:val="0"/>
                <w:sz w:val="24"/>
                <w:szCs w:val="24"/>
              </w:rPr>
              <w:t>间</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ind w:left="7" w:hangingChars="3" w:hanging="7"/>
              <w:jc w:val="center"/>
              <w:rPr>
                <w:rFonts w:ascii="宋体"/>
                <w:kern w:val="0"/>
                <w:sz w:val="24"/>
                <w:szCs w:val="24"/>
              </w:rPr>
            </w:pPr>
            <w:r w:rsidRPr="001A6790">
              <w:rPr>
                <w:rFonts w:ascii="宋体" w:hAnsi="宋体" w:cs="宋体"/>
                <w:kern w:val="0"/>
                <w:sz w:val="24"/>
                <w:szCs w:val="24"/>
              </w:rPr>
              <w:t>10.2</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周</w:t>
            </w:r>
            <w:r w:rsidRPr="001A6790">
              <w:rPr>
                <w:rFonts w:ascii="宋体" w:hAnsi="宋体" w:cs="宋体"/>
                <w:kern w:val="0"/>
                <w:sz w:val="24"/>
                <w:szCs w:val="24"/>
              </w:rPr>
              <w:t xml:space="preserve">  </w:t>
            </w:r>
            <w:r w:rsidRPr="001A6790">
              <w:rPr>
                <w:rFonts w:ascii="宋体" w:hAnsi="宋体" w:cs="宋体" w:hint="eastAsia"/>
                <w:kern w:val="0"/>
                <w:sz w:val="24"/>
                <w:szCs w:val="24"/>
              </w:rPr>
              <w:t>伟</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北体大</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北体大</w:t>
            </w:r>
            <w:r w:rsidRPr="001A6790">
              <w:rPr>
                <w:rFonts w:ascii="宋体" w:hAnsi="宋体" w:cs="宋体"/>
                <w:kern w:val="0"/>
                <w:sz w:val="24"/>
                <w:szCs w:val="24"/>
              </w:rPr>
              <w:t>(34</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1996-05</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20.7</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周</w:t>
            </w:r>
            <w:r w:rsidRPr="001A6790">
              <w:rPr>
                <w:rFonts w:ascii="宋体" w:hAnsi="宋体" w:cs="宋体"/>
                <w:kern w:val="0"/>
                <w:sz w:val="24"/>
                <w:szCs w:val="24"/>
              </w:rPr>
              <w:t xml:space="preserve">  </w:t>
            </w:r>
            <w:r w:rsidRPr="001A6790">
              <w:rPr>
                <w:rFonts w:ascii="宋体" w:hAnsi="宋体" w:cs="宋体" w:hint="eastAsia"/>
                <w:kern w:val="0"/>
                <w:sz w:val="24"/>
                <w:szCs w:val="24"/>
              </w:rPr>
              <w:t>伟</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北体大</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北体大</w:t>
            </w:r>
            <w:r w:rsidRPr="001A6790">
              <w:rPr>
                <w:rFonts w:ascii="宋体" w:hAnsi="宋体" w:cs="宋体"/>
                <w:kern w:val="0"/>
                <w:sz w:val="24"/>
                <w:szCs w:val="24"/>
              </w:rPr>
              <w:t>(34</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1996-05</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400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46.63</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王晓旭</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北京邮电大学</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2007-05-20</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800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1:50.84</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李敬平</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w:t>
            </w:r>
            <w:r w:rsidRPr="001A6790">
              <w:rPr>
                <w:rFonts w:ascii="宋体" w:hAnsi="宋体" w:cs="宋体"/>
                <w:kern w:val="0"/>
                <w:sz w:val="24"/>
                <w:szCs w:val="24"/>
              </w:rPr>
              <w:t xml:space="preserve">  </w:t>
            </w:r>
            <w:r w:rsidRPr="001A6790">
              <w:rPr>
                <w:rFonts w:ascii="宋体" w:hAnsi="宋体" w:cs="宋体" w:hint="eastAsia"/>
                <w:kern w:val="0"/>
                <w:sz w:val="24"/>
                <w:szCs w:val="24"/>
              </w:rPr>
              <w:t>航</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北京交通大学</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2003-10-10</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1500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3:46.3</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刘立军</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北体大</w:t>
            </w:r>
            <w:r w:rsidRPr="001A6790">
              <w:rPr>
                <w:rFonts w:ascii="宋体" w:hAnsi="宋体" w:cs="宋体"/>
                <w:kern w:val="0"/>
                <w:sz w:val="24"/>
                <w:szCs w:val="24"/>
              </w:rPr>
              <w:t>(34</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1996-05</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5000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14:14.80</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赵</w:t>
            </w:r>
            <w:r w:rsidRPr="001A6790">
              <w:rPr>
                <w:rFonts w:ascii="宋体" w:hAnsi="宋体" w:cs="宋体"/>
                <w:kern w:val="0"/>
                <w:sz w:val="24"/>
                <w:szCs w:val="24"/>
              </w:rPr>
              <w:t xml:space="preserve">  </w:t>
            </w:r>
            <w:proofErr w:type="gramStart"/>
            <w:r w:rsidRPr="001A6790">
              <w:rPr>
                <w:rFonts w:ascii="宋体" w:hAnsi="宋体" w:cs="宋体" w:hint="eastAsia"/>
                <w:kern w:val="0"/>
                <w:sz w:val="24"/>
                <w:szCs w:val="24"/>
              </w:rPr>
              <w:t>冉</w:t>
            </w:r>
            <w:proofErr w:type="gramEnd"/>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北京林业大学</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2005-05-09</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10000</w:t>
            </w:r>
            <w:r w:rsidRPr="001A6790">
              <w:rPr>
                <w:rFonts w:ascii="宋体" w:hAnsi="宋体" w:cs="宋体" w:hint="eastAsia"/>
                <w:kern w:val="0"/>
                <w:sz w:val="24"/>
                <w:szCs w:val="24"/>
              </w:rPr>
              <w:t>米</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30:07.0</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安</w:t>
            </w:r>
            <w:r w:rsidRPr="001A6790">
              <w:rPr>
                <w:rFonts w:ascii="宋体" w:hAnsi="宋体" w:cs="宋体"/>
                <w:kern w:val="0"/>
                <w:sz w:val="24"/>
                <w:szCs w:val="24"/>
              </w:rPr>
              <w:t xml:space="preserve">  </w:t>
            </w:r>
            <w:r w:rsidRPr="001A6790">
              <w:rPr>
                <w:rFonts w:ascii="宋体" w:hAnsi="宋体" w:cs="宋体" w:hint="eastAsia"/>
                <w:kern w:val="0"/>
                <w:sz w:val="24"/>
                <w:szCs w:val="24"/>
              </w:rPr>
              <w:t>虎</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proofErr w:type="gramStart"/>
            <w:r w:rsidRPr="001A6790">
              <w:rPr>
                <w:rFonts w:ascii="宋体" w:hAnsi="宋体" w:cs="宋体" w:hint="eastAsia"/>
                <w:kern w:val="0"/>
                <w:sz w:val="24"/>
                <w:szCs w:val="24"/>
              </w:rPr>
              <w:t>北体师</w:t>
            </w:r>
            <w:proofErr w:type="gramEnd"/>
            <w:r w:rsidRPr="001A6790">
              <w:rPr>
                <w:rFonts w:ascii="宋体" w:hAnsi="宋体" w:cs="宋体"/>
                <w:kern w:val="0"/>
                <w:sz w:val="24"/>
                <w:szCs w:val="24"/>
              </w:rPr>
              <w:t>(36</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1998-05</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110</w:t>
            </w:r>
            <w:r w:rsidRPr="001A6790">
              <w:rPr>
                <w:rFonts w:ascii="宋体" w:hAnsi="宋体" w:cs="宋体" w:hint="eastAsia"/>
                <w:kern w:val="0"/>
                <w:sz w:val="24"/>
                <w:szCs w:val="24"/>
              </w:rPr>
              <w:t>米栏</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13.53</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纪</w:t>
            </w:r>
            <w:r w:rsidRPr="001A6790">
              <w:rPr>
                <w:rFonts w:ascii="宋体" w:hAnsi="宋体" w:cs="宋体"/>
                <w:kern w:val="0"/>
                <w:sz w:val="24"/>
                <w:szCs w:val="24"/>
              </w:rPr>
              <w:t xml:space="preserve">  </w:t>
            </w:r>
            <w:r w:rsidRPr="001A6790">
              <w:rPr>
                <w:rFonts w:ascii="宋体" w:hAnsi="宋体" w:cs="宋体" w:hint="eastAsia"/>
                <w:kern w:val="0"/>
                <w:sz w:val="24"/>
                <w:szCs w:val="24"/>
              </w:rPr>
              <w:t>伟</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石</w:t>
            </w:r>
            <w:r w:rsidRPr="001A6790">
              <w:rPr>
                <w:rFonts w:ascii="宋体" w:hAnsi="宋体" w:cs="宋体"/>
                <w:kern w:val="0"/>
                <w:sz w:val="24"/>
                <w:szCs w:val="24"/>
              </w:rPr>
              <w:t xml:space="preserve">  </w:t>
            </w:r>
            <w:r w:rsidRPr="001A6790">
              <w:rPr>
                <w:rFonts w:ascii="宋体" w:hAnsi="宋体" w:cs="宋体" w:hint="eastAsia"/>
                <w:kern w:val="0"/>
                <w:sz w:val="24"/>
                <w:szCs w:val="24"/>
              </w:rPr>
              <w:t>油</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北京邮电大学</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2007-05-20</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400</w:t>
            </w:r>
            <w:r w:rsidRPr="001A6790">
              <w:rPr>
                <w:rFonts w:ascii="宋体" w:hAnsi="宋体" w:cs="宋体" w:hint="eastAsia"/>
                <w:kern w:val="0"/>
                <w:sz w:val="24"/>
                <w:szCs w:val="24"/>
              </w:rPr>
              <w:t>米栏</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52.2</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李</w:t>
            </w:r>
            <w:r w:rsidRPr="001A6790">
              <w:rPr>
                <w:rFonts w:ascii="宋体" w:hAnsi="宋体" w:cs="宋体"/>
                <w:kern w:val="0"/>
                <w:sz w:val="24"/>
                <w:szCs w:val="24"/>
              </w:rPr>
              <w:t xml:space="preserve">  </w:t>
            </w:r>
            <w:r w:rsidRPr="001A6790">
              <w:rPr>
                <w:rFonts w:ascii="宋体" w:hAnsi="宋体" w:cs="宋体" w:hint="eastAsia"/>
                <w:kern w:val="0"/>
                <w:sz w:val="24"/>
                <w:szCs w:val="24"/>
              </w:rPr>
              <w:t>涛</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w:t>
            </w:r>
            <w:r w:rsidRPr="001A6790">
              <w:rPr>
                <w:rFonts w:ascii="宋体" w:hAnsi="宋体" w:cs="宋体"/>
                <w:kern w:val="0"/>
                <w:sz w:val="24"/>
                <w:szCs w:val="24"/>
              </w:rPr>
              <w:t xml:space="preserve">  </w:t>
            </w:r>
            <w:r w:rsidRPr="001A6790">
              <w:rPr>
                <w:rFonts w:ascii="宋体" w:hAnsi="宋体" w:cs="宋体" w:hint="eastAsia"/>
                <w:kern w:val="0"/>
                <w:sz w:val="24"/>
                <w:szCs w:val="24"/>
              </w:rPr>
              <w:t>航</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清华</w:t>
            </w:r>
            <w:r w:rsidRPr="001A6790">
              <w:rPr>
                <w:rFonts w:ascii="宋体" w:hAnsi="宋体" w:cs="宋体"/>
                <w:kern w:val="0"/>
                <w:sz w:val="24"/>
                <w:szCs w:val="24"/>
              </w:rPr>
              <w:t>(35</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1997-06</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4*100</w:t>
            </w:r>
            <w:r w:rsidRPr="001A6790">
              <w:rPr>
                <w:rFonts w:ascii="宋体" w:hAnsi="宋体" w:cs="宋体" w:hint="eastAsia"/>
                <w:kern w:val="0"/>
                <w:sz w:val="24"/>
                <w:szCs w:val="24"/>
              </w:rPr>
              <w:t>米</w:t>
            </w:r>
          </w:p>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接力</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40.45</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杜</w:t>
            </w:r>
            <w:r w:rsidRPr="001A6790">
              <w:rPr>
                <w:rFonts w:ascii="宋体" w:hAnsi="宋体" w:cs="宋体"/>
                <w:kern w:val="0"/>
                <w:sz w:val="24"/>
                <w:szCs w:val="24"/>
              </w:rPr>
              <w:t xml:space="preserve">  </w:t>
            </w:r>
            <w:r w:rsidRPr="001A6790">
              <w:rPr>
                <w:rFonts w:ascii="宋体" w:hAnsi="宋体" w:cs="宋体" w:hint="eastAsia"/>
                <w:kern w:val="0"/>
                <w:sz w:val="24"/>
                <w:szCs w:val="24"/>
              </w:rPr>
              <w:t>兵</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北京邮电大学</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2007-05-20</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4*400</w:t>
            </w:r>
            <w:r w:rsidRPr="001A6790">
              <w:rPr>
                <w:rFonts w:ascii="宋体" w:hAnsi="宋体" w:cs="宋体" w:hint="eastAsia"/>
                <w:kern w:val="0"/>
                <w:sz w:val="24"/>
                <w:szCs w:val="24"/>
              </w:rPr>
              <w:t>米</w:t>
            </w:r>
          </w:p>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接力</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3:12.31</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刘</w:t>
            </w:r>
            <w:r w:rsidRPr="001A6790">
              <w:rPr>
                <w:rFonts w:ascii="宋体" w:hAnsi="宋体" w:cs="宋体"/>
                <w:kern w:val="0"/>
                <w:sz w:val="24"/>
                <w:szCs w:val="24"/>
              </w:rPr>
              <w:t xml:space="preserve">  </w:t>
            </w:r>
            <w:proofErr w:type="gramStart"/>
            <w:r w:rsidRPr="001A6790">
              <w:rPr>
                <w:rFonts w:ascii="宋体" w:hAnsi="宋体" w:cs="宋体" w:hint="eastAsia"/>
                <w:kern w:val="0"/>
                <w:sz w:val="24"/>
                <w:szCs w:val="24"/>
              </w:rPr>
              <w:t>戎</w:t>
            </w:r>
            <w:proofErr w:type="gramEnd"/>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北京交通大学</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2003-10-19</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3000</w:t>
            </w:r>
            <w:r w:rsidRPr="001A6790">
              <w:rPr>
                <w:rFonts w:ascii="宋体" w:hAnsi="宋体" w:cs="宋体" w:hint="eastAsia"/>
                <w:kern w:val="0"/>
                <w:sz w:val="24"/>
                <w:szCs w:val="24"/>
              </w:rPr>
              <w:t>米</w:t>
            </w:r>
          </w:p>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障碍</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8:53.5</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马宏升</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北体大（</w:t>
            </w:r>
            <w:r w:rsidRPr="001A6790">
              <w:rPr>
                <w:rFonts w:ascii="宋体" w:hAnsi="宋体" w:cs="宋体"/>
                <w:kern w:val="0"/>
                <w:sz w:val="24"/>
                <w:szCs w:val="24"/>
              </w:rPr>
              <w:t>34</w:t>
            </w:r>
            <w:r w:rsidRPr="001A6790">
              <w:rPr>
                <w:rFonts w:ascii="宋体" w:hAnsi="宋体" w:cs="宋体" w:hint="eastAsia"/>
                <w:kern w:val="0"/>
                <w:sz w:val="24"/>
                <w:szCs w:val="24"/>
              </w:rPr>
              <w:t>届）</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1996-05</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10000</w:t>
            </w:r>
            <w:r w:rsidRPr="001A6790">
              <w:rPr>
                <w:rFonts w:ascii="宋体" w:hAnsi="宋体" w:cs="宋体" w:hint="eastAsia"/>
                <w:kern w:val="0"/>
                <w:sz w:val="24"/>
                <w:szCs w:val="24"/>
              </w:rPr>
              <w:t>米</w:t>
            </w:r>
          </w:p>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竞走</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40:57.1</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proofErr w:type="gramStart"/>
            <w:r w:rsidRPr="001A6790">
              <w:rPr>
                <w:rFonts w:ascii="宋体" w:hAnsi="宋体" w:cs="宋体" w:hint="eastAsia"/>
                <w:kern w:val="0"/>
                <w:sz w:val="24"/>
                <w:szCs w:val="24"/>
              </w:rPr>
              <w:t>御颜捷</w:t>
            </w:r>
            <w:proofErr w:type="gramEnd"/>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北京交通大学</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2003-10-10</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20000</w:t>
            </w:r>
            <w:r w:rsidRPr="001A6790">
              <w:rPr>
                <w:rFonts w:ascii="宋体" w:hAnsi="宋体" w:cs="宋体" w:hint="eastAsia"/>
                <w:kern w:val="0"/>
                <w:sz w:val="24"/>
                <w:szCs w:val="24"/>
              </w:rPr>
              <w:t>米</w:t>
            </w:r>
          </w:p>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竞走</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1:24:54</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奚绍辉</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科</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先农坛</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1995-05</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十项全能</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7127</w:t>
            </w:r>
            <w:r w:rsidRPr="001A6790">
              <w:rPr>
                <w:rFonts w:ascii="宋体" w:hAnsi="宋体" w:cs="宋体" w:hint="eastAsia"/>
                <w:kern w:val="0"/>
                <w:sz w:val="24"/>
                <w:szCs w:val="24"/>
              </w:rPr>
              <w:t>分</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张建新</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林</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北京林业大学</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2008-05-09</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跳</w:t>
            </w:r>
            <w:r w:rsidRPr="001A6790">
              <w:rPr>
                <w:rFonts w:ascii="宋体" w:hAnsi="宋体" w:cs="宋体"/>
                <w:kern w:val="0"/>
                <w:sz w:val="24"/>
                <w:szCs w:val="24"/>
              </w:rPr>
              <w:t xml:space="preserve">  </w:t>
            </w:r>
            <w:r w:rsidRPr="001A6790">
              <w:rPr>
                <w:rFonts w:ascii="宋体" w:hAnsi="宋体" w:cs="宋体" w:hint="eastAsia"/>
                <w:kern w:val="0"/>
                <w:sz w:val="24"/>
                <w:szCs w:val="24"/>
              </w:rPr>
              <w:t>高</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2.27</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徐</w:t>
            </w:r>
            <w:r w:rsidRPr="001A6790">
              <w:rPr>
                <w:rFonts w:ascii="宋体" w:hAnsi="宋体" w:cs="宋体"/>
                <w:kern w:val="0"/>
                <w:sz w:val="24"/>
                <w:szCs w:val="24"/>
              </w:rPr>
              <w:t xml:space="preserve">  </w:t>
            </w:r>
            <w:r w:rsidRPr="001A6790">
              <w:rPr>
                <w:rFonts w:ascii="宋体" w:hAnsi="宋体" w:cs="宋体" w:hint="eastAsia"/>
                <w:kern w:val="0"/>
                <w:sz w:val="24"/>
                <w:szCs w:val="24"/>
              </w:rPr>
              <w:t>扬</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先农坛</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1995-05</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跳</w:t>
            </w:r>
            <w:r w:rsidRPr="001A6790">
              <w:rPr>
                <w:rFonts w:ascii="宋体" w:hAnsi="宋体" w:cs="宋体"/>
                <w:kern w:val="0"/>
                <w:sz w:val="24"/>
                <w:szCs w:val="24"/>
              </w:rPr>
              <w:t xml:space="preserve">  </w:t>
            </w:r>
            <w:r w:rsidRPr="001A6790">
              <w:rPr>
                <w:rFonts w:ascii="宋体" w:hAnsi="宋体" w:cs="宋体" w:hint="eastAsia"/>
                <w:kern w:val="0"/>
                <w:sz w:val="24"/>
                <w:szCs w:val="24"/>
              </w:rPr>
              <w:t>远</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7.77</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谭正则</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先农坛</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1995-05</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三级跳远</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16.17</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proofErr w:type="gramStart"/>
            <w:r w:rsidRPr="001A6790">
              <w:rPr>
                <w:rFonts w:ascii="宋体" w:hAnsi="宋体" w:cs="宋体" w:hint="eastAsia"/>
                <w:kern w:val="0"/>
                <w:sz w:val="24"/>
                <w:szCs w:val="24"/>
              </w:rPr>
              <w:t>李洪鹏</w:t>
            </w:r>
            <w:proofErr w:type="gramEnd"/>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北京邮电大学</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2007-05-20</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proofErr w:type="gramStart"/>
            <w:r w:rsidRPr="001A6790">
              <w:rPr>
                <w:rFonts w:ascii="宋体" w:hAnsi="宋体" w:cs="宋体" w:hint="eastAsia"/>
                <w:kern w:val="0"/>
                <w:sz w:val="24"/>
                <w:szCs w:val="24"/>
              </w:rPr>
              <w:t>撑竿跳</w:t>
            </w:r>
            <w:proofErr w:type="gramEnd"/>
            <w:r w:rsidRPr="001A6790">
              <w:rPr>
                <w:rFonts w:ascii="宋体" w:hAnsi="宋体" w:cs="宋体" w:hint="eastAsia"/>
                <w:kern w:val="0"/>
                <w:sz w:val="24"/>
                <w:szCs w:val="24"/>
              </w:rPr>
              <w:t>高</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4.82</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周</w:t>
            </w:r>
            <w:r w:rsidRPr="001A6790">
              <w:rPr>
                <w:rFonts w:ascii="宋体" w:hAnsi="宋体" w:cs="宋体"/>
                <w:kern w:val="0"/>
                <w:sz w:val="24"/>
                <w:szCs w:val="24"/>
              </w:rPr>
              <w:t xml:space="preserve">  </w:t>
            </w:r>
            <w:r w:rsidRPr="001A6790">
              <w:rPr>
                <w:rFonts w:ascii="宋体" w:hAnsi="宋体" w:cs="宋体" w:hint="eastAsia"/>
                <w:kern w:val="0"/>
                <w:sz w:val="24"/>
                <w:szCs w:val="24"/>
              </w:rPr>
              <w:t>博</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科</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北京林业大学</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2008-05-10</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铅</w:t>
            </w:r>
            <w:r w:rsidRPr="001A6790">
              <w:rPr>
                <w:rFonts w:ascii="宋体" w:hAnsi="宋体" w:cs="宋体"/>
                <w:kern w:val="0"/>
                <w:sz w:val="24"/>
                <w:szCs w:val="24"/>
              </w:rPr>
              <w:t xml:space="preserve">  </w:t>
            </w:r>
            <w:r w:rsidRPr="001A6790">
              <w:rPr>
                <w:rFonts w:ascii="宋体" w:hAnsi="宋体" w:cs="宋体" w:hint="eastAsia"/>
                <w:kern w:val="0"/>
                <w:sz w:val="24"/>
                <w:szCs w:val="24"/>
              </w:rPr>
              <w:t>球</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18.45</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文吉利</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清</w:t>
            </w:r>
            <w:r w:rsidRPr="001A6790">
              <w:rPr>
                <w:rFonts w:ascii="宋体" w:hAnsi="宋体" w:cs="宋体"/>
                <w:kern w:val="0"/>
                <w:sz w:val="24"/>
                <w:szCs w:val="24"/>
              </w:rPr>
              <w:t xml:space="preserve">  </w:t>
            </w:r>
            <w:r w:rsidRPr="001A6790">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首师大</w:t>
            </w:r>
            <w:r w:rsidRPr="001A6790">
              <w:rPr>
                <w:rFonts w:ascii="宋体" w:hAnsi="宋体" w:cs="宋体"/>
                <w:kern w:val="0"/>
                <w:sz w:val="24"/>
                <w:szCs w:val="24"/>
              </w:rPr>
              <w:t>(37</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1999-05</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铁</w:t>
            </w:r>
            <w:r w:rsidRPr="001A6790">
              <w:rPr>
                <w:rFonts w:ascii="宋体" w:hAnsi="宋体" w:cs="宋体"/>
                <w:kern w:val="0"/>
                <w:sz w:val="24"/>
                <w:szCs w:val="24"/>
              </w:rPr>
              <w:t xml:space="preserve">  </w:t>
            </w:r>
            <w:r w:rsidRPr="001A6790">
              <w:rPr>
                <w:rFonts w:ascii="宋体" w:hAnsi="宋体" w:cs="宋体" w:hint="eastAsia"/>
                <w:kern w:val="0"/>
                <w:sz w:val="24"/>
                <w:szCs w:val="24"/>
              </w:rPr>
              <w:t>饼</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59.14</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李家富</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科</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首师大</w:t>
            </w:r>
            <w:r w:rsidRPr="001A6790">
              <w:rPr>
                <w:rFonts w:ascii="宋体" w:hAnsi="宋体" w:cs="宋体"/>
                <w:kern w:val="0"/>
                <w:sz w:val="24"/>
                <w:szCs w:val="24"/>
              </w:rPr>
              <w:t>(37</w:t>
            </w:r>
            <w:r w:rsidRPr="001A6790">
              <w:rPr>
                <w:rFonts w:ascii="宋体" w:hAnsi="宋体" w:cs="宋体" w:hint="eastAsia"/>
                <w:kern w:val="0"/>
                <w:sz w:val="24"/>
                <w:szCs w:val="24"/>
              </w:rPr>
              <w:t>届</w:t>
            </w:r>
            <w:r w:rsidRPr="001A6790">
              <w:rPr>
                <w:rFonts w:ascii="宋体" w:hAnsi="宋体" w:cs="宋体"/>
                <w:kern w:val="0"/>
                <w:sz w:val="24"/>
                <w:szCs w:val="24"/>
              </w:rPr>
              <w:t>)</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1999-05</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标</w:t>
            </w:r>
            <w:r w:rsidRPr="001A6790">
              <w:rPr>
                <w:rFonts w:ascii="宋体" w:hAnsi="宋体" w:cs="宋体"/>
                <w:kern w:val="0"/>
                <w:sz w:val="24"/>
                <w:szCs w:val="24"/>
              </w:rPr>
              <w:t xml:space="preserve">  </w:t>
            </w:r>
            <w:r w:rsidRPr="001A6790">
              <w:rPr>
                <w:rFonts w:ascii="宋体" w:hAnsi="宋体" w:cs="宋体" w:hint="eastAsia"/>
                <w:kern w:val="0"/>
                <w:sz w:val="24"/>
                <w:szCs w:val="24"/>
              </w:rPr>
              <w:t>枪</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73.62</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proofErr w:type="gramStart"/>
            <w:r w:rsidRPr="001A6790">
              <w:rPr>
                <w:rFonts w:ascii="宋体" w:hAnsi="宋体" w:cs="宋体" w:hint="eastAsia"/>
                <w:kern w:val="0"/>
                <w:sz w:val="24"/>
                <w:szCs w:val="24"/>
              </w:rPr>
              <w:t>侯兴良</w:t>
            </w:r>
            <w:proofErr w:type="gramEnd"/>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北工大</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北京师范大学</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2005-05-20</w:t>
            </w:r>
          </w:p>
        </w:tc>
      </w:tr>
      <w:tr w:rsidR="005E1E8E" w:rsidRPr="001A6790"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链</w:t>
            </w:r>
            <w:r w:rsidRPr="001A6790">
              <w:rPr>
                <w:rFonts w:ascii="宋体" w:hAnsi="宋体" w:cs="宋体"/>
                <w:kern w:val="0"/>
                <w:sz w:val="24"/>
                <w:szCs w:val="24"/>
              </w:rPr>
              <w:t xml:space="preserve">  </w:t>
            </w:r>
            <w:r w:rsidRPr="001A6790">
              <w:rPr>
                <w:rFonts w:ascii="宋体" w:hAnsi="宋体" w:cs="宋体" w:hint="eastAsia"/>
                <w:kern w:val="0"/>
                <w:sz w:val="24"/>
                <w:szCs w:val="24"/>
              </w:rPr>
              <w:t>球</w:t>
            </w:r>
          </w:p>
        </w:tc>
        <w:tc>
          <w:tcPr>
            <w:tcW w:w="1336"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64.75</w:t>
            </w:r>
            <w:r w:rsidRPr="001A6790">
              <w:rPr>
                <w:rFonts w:ascii="宋体" w:hAnsi="宋体" w:cs="宋体" w:hint="eastAsia"/>
                <w:kern w:val="0"/>
                <w:sz w:val="24"/>
                <w:szCs w:val="24"/>
              </w:rPr>
              <w:t>米</w:t>
            </w:r>
          </w:p>
        </w:tc>
        <w:tc>
          <w:tcPr>
            <w:tcW w:w="1364"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公</w:t>
            </w:r>
            <w:r w:rsidRPr="001A6790">
              <w:rPr>
                <w:rFonts w:ascii="宋体" w:hAnsi="宋体" w:cs="宋体"/>
                <w:kern w:val="0"/>
                <w:sz w:val="24"/>
                <w:szCs w:val="24"/>
              </w:rPr>
              <w:t xml:space="preserve">  </w:t>
            </w:r>
            <w:r w:rsidRPr="001A6790">
              <w:rPr>
                <w:rFonts w:ascii="宋体" w:hAnsi="宋体" w:cs="宋体" w:hint="eastAsia"/>
                <w:kern w:val="0"/>
                <w:sz w:val="24"/>
                <w:szCs w:val="24"/>
              </w:rPr>
              <w:t>健</w:t>
            </w:r>
          </w:p>
        </w:tc>
        <w:tc>
          <w:tcPr>
            <w:tcW w:w="108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交</w:t>
            </w:r>
            <w:r w:rsidRPr="001A6790">
              <w:rPr>
                <w:rFonts w:ascii="宋体" w:hAnsi="宋体" w:cs="宋体"/>
                <w:kern w:val="0"/>
                <w:sz w:val="24"/>
                <w:szCs w:val="24"/>
              </w:rPr>
              <w:t xml:space="preserve">  </w:t>
            </w:r>
            <w:r w:rsidRPr="001A6790">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hint="eastAsia"/>
                <w:kern w:val="0"/>
                <w:sz w:val="24"/>
                <w:szCs w:val="24"/>
              </w:rPr>
              <w:t>北京林业大学</w:t>
            </w:r>
          </w:p>
        </w:tc>
        <w:tc>
          <w:tcPr>
            <w:tcW w:w="1800" w:type="dxa"/>
            <w:tcBorders>
              <w:top w:val="nil"/>
              <w:left w:val="nil"/>
              <w:bottom w:val="single" w:sz="4" w:space="0" w:color="000000"/>
              <w:right w:val="single" w:sz="4" w:space="0" w:color="000000"/>
            </w:tcBorders>
            <w:vAlign w:val="center"/>
          </w:tcPr>
          <w:p w:rsidR="005E1E8E" w:rsidRPr="001A6790" w:rsidRDefault="005E1E8E" w:rsidP="00847061">
            <w:pPr>
              <w:widowControl/>
              <w:spacing w:line="400" w:lineRule="exact"/>
              <w:jc w:val="center"/>
              <w:rPr>
                <w:rFonts w:ascii="宋体"/>
                <w:kern w:val="0"/>
                <w:sz w:val="24"/>
                <w:szCs w:val="24"/>
              </w:rPr>
            </w:pPr>
            <w:r w:rsidRPr="001A6790">
              <w:rPr>
                <w:rFonts w:ascii="宋体" w:hAnsi="宋体" w:cs="宋体"/>
                <w:kern w:val="0"/>
                <w:sz w:val="24"/>
                <w:szCs w:val="24"/>
              </w:rPr>
              <w:t>2008-05-10</w:t>
            </w:r>
          </w:p>
        </w:tc>
      </w:tr>
    </w:tbl>
    <w:p w:rsidR="005E1E8E" w:rsidRPr="001A6790" w:rsidRDefault="005E1E8E" w:rsidP="005E1E8E">
      <w:pPr>
        <w:rPr>
          <w:rFonts w:ascii="黑体" w:eastAsia="黑体"/>
          <w:sz w:val="30"/>
          <w:szCs w:val="30"/>
        </w:rPr>
      </w:pPr>
    </w:p>
    <w:p w:rsidR="005E1E8E" w:rsidRPr="004878BF" w:rsidRDefault="005E1E8E" w:rsidP="004878BF">
      <w:pPr>
        <w:pStyle w:val="2"/>
      </w:pPr>
      <w:bookmarkStart w:id="75" w:name="_Toc355354818"/>
      <w:bookmarkStart w:id="76" w:name="_Toc388258220"/>
      <w:bookmarkStart w:id="77" w:name="_Toc398021359"/>
      <w:bookmarkStart w:id="78" w:name="_Toc419361253"/>
      <w:bookmarkStart w:id="79" w:name="_Toc419477432"/>
      <w:bookmarkStart w:id="80" w:name="_Toc450804442"/>
      <w:r w:rsidRPr="004878BF">
        <w:rPr>
          <w:rFonts w:hint="eastAsia"/>
        </w:rPr>
        <w:lastRenderedPageBreak/>
        <w:t>北京市高等学校田径运动会纪录（女子组）</w:t>
      </w:r>
      <w:bookmarkEnd w:id="75"/>
      <w:bookmarkEnd w:id="76"/>
      <w:bookmarkEnd w:id="77"/>
      <w:bookmarkEnd w:id="78"/>
      <w:bookmarkEnd w:id="79"/>
      <w:bookmarkEnd w:id="80"/>
    </w:p>
    <w:tbl>
      <w:tblPr>
        <w:tblW w:w="0" w:type="auto"/>
        <w:tblInd w:w="2" w:type="dxa"/>
        <w:tblLayout w:type="fixed"/>
        <w:tblLook w:val="0000"/>
      </w:tblPr>
      <w:tblGrid>
        <w:gridCol w:w="1275"/>
        <w:gridCol w:w="1365"/>
        <w:gridCol w:w="1155"/>
        <w:gridCol w:w="1260"/>
        <w:gridCol w:w="1800"/>
        <w:gridCol w:w="1620"/>
      </w:tblGrid>
      <w:tr w:rsidR="005E1E8E" w:rsidRPr="00906B21" w:rsidTr="00847061">
        <w:trPr>
          <w:trHeight w:val="513"/>
        </w:trPr>
        <w:tc>
          <w:tcPr>
            <w:tcW w:w="1275" w:type="dxa"/>
            <w:tcBorders>
              <w:top w:val="single" w:sz="4" w:space="0" w:color="000000"/>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项目名称</w:t>
            </w:r>
          </w:p>
        </w:tc>
        <w:tc>
          <w:tcPr>
            <w:tcW w:w="1365" w:type="dxa"/>
            <w:tcBorders>
              <w:top w:val="single" w:sz="4" w:space="0" w:color="000000"/>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成绩文本</w:t>
            </w:r>
          </w:p>
        </w:tc>
        <w:tc>
          <w:tcPr>
            <w:tcW w:w="1155" w:type="dxa"/>
            <w:tcBorders>
              <w:top w:val="single" w:sz="4" w:space="0" w:color="000000"/>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姓</w:t>
            </w:r>
            <w:r w:rsidRPr="00906B21">
              <w:rPr>
                <w:rFonts w:ascii="宋体" w:hAnsi="宋体" w:cs="宋体"/>
                <w:kern w:val="0"/>
                <w:sz w:val="24"/>
                <w:szCs w:val="24"/>
              </w:rPr>
              <w:t xml:space="preserve">  </w:t>
            </w:r>
            <w:r w:rsidRPr="00906B21">
              <w:rPr>
                <w:rFonts w:ascii="宋体" w:hAnsi="宋体" w:cs="宋体" w:hint="eastAsia"/>
                <w:kern w:val="0"/>
                <w:sz w:val="24"/>
                <w:szCs w:val="24"/>
              </w:rPr>
              <w:t>名</w:t>
            </w:r>
          </w:p>
        </w:tc>
        <w:tc>
          <w:tcPr>
            <w:tcW w:w="1260" w:type="dxa"/>
            <w:tcBorders>
              <w:top w:val="single" w:sz="4" w:space="0" w:color="000000"/>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单</w:t>
            </w:r>
            <w:r w:rsidRPr="00906B21">
              <w:rPr>
                <w:rFonts w:ascii="宋体" w:hAnsi="宋体" w:cs="宋体"/>
                <w:kern w:val="0"/>
                <w:sz w:val="24"/>
                <w:szCs w:val="24"/>
              </w:rPr>
              <w:t xml:space="preserve">  </w:t>
            </w:r>
            <w:r w:rsidRPr="00906B21">
              <w:rPr>
                <w:rFonts w:ascii="宋体" w:hAnsi="宋体" w:cs="宋体" w:hint="eastAsia"/>
                <w:kern w:val="0"/>
                <w:sz w:val="24"/>
                <w:szCs w:val="24"/>
              </w:rPr>
              <w:t>位</w:t>
            </w:r>
          </w:p>
        </w:tc>
        <w:tc>
          <w:tcPr>
            <w:tcW w:w="1800" w:type="dxa"/>
            <w:tcBorders>
              <w:top w:val="single" w:sz="4" w:space="0" w:color="000000"/>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地</w:t>
            </w:r>
            <w:r w:rsidRPr="00906B21">
              <w:rPr>
                <w:rFonts w:ascii="宋体" w:hAnsi="宋体" w:cs="宋体"/>
                <w:kern w:val="0"/>
                <w:sz w:val="24"/>
                <w:szCs w:val="24"/>
              </w:rPr>
              <w:t xml:space="preserve">  </w:t>
            </w:r>
            <w:r w:rsidRPr="00906B21">
              <w:rPr>
                <w:rFonts w:ascii="宋体" w:hAnsi="宋体" w:cs="宋体" w:hint="eastAsia"/>
                <w:kern w:val="0"/>
                <w:sz w:val="24"/>
                <w:szCs w:val="24"/>
              </w:rPr>
              <w:t>点</w:t>
            </w:r>
          </w:p>
        </w:tc>
        <w:tc>
          <w:tcPr>
            <w:tcW w:w="1620" w:type="dxa"/>
            <w:tcBorders>
              <w:top w:val="single" w:sz="4" w:space="0" w:color="000000"/>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时</w:t>
            </w:r>
            <w:r w:rsidRPr="00906B21">
              <w:rPr>
                <w:rFonts w:ascii="宋体" w:hAnsi="宋体" w:cs="宋体"/>
                <w:kern w:val="0"/>
                <w:sz w:val="24"/>
                <w:szCs w:val="24"/>
              </w:rPr>
              <w:t xml:space="preserve">  </w:t>
            </w:r>
            <w:r w:rsidRPr="00906B21">
              <w:rPr>
                <w:rFonts w:ascii="宋体" w:hAnsi="宋体" w:cs="宋体" w:hint="eastAsia"/>
                <w:kern w:val="0"/>
                <w:sz w:val="24"/>
                <w:szCs w:val="24"/>
              </w:rPr>
              <w:t>间</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11.4</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叶</w:t>
            </w:r>
            <w:proofErr w:type="gramStart"/>
            <w:r w:rsidRPr="00906B21">
              <w:rPr>
                <w:rFonts w:ascii="宋体" w:hAnsi="宋体" w:cs="宋体" w:hint="eastAsia"/>
                <w:kern w:val="0"/>
                <w:sz w:val="24"/>
                <w:szCs w:val="24"/>
              </w:rPr>
              <w:t>世</w:t>
            </w:r>
            <w:proofErr w:type="gramEnd"/>
            <w:r w:rsidRPr="00906B21">
              <w:rPr>
                <w:rFonts w:ascii="宋体" w:hAnsi="宋体" w:cs="宋体" w:hint="eastAsia"/>
                <w:kern w:val="0"/>
                <w:sz w:val="24"/>
                <w:szCs w:val="24"/>
              </w:rPr>
              <w:t>燕</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proofErr w:type="gramStart"/>
            <w:r w:rsidRPr="00906B21">
              <w:rPr>
                <w:rFonts w:ascii="宋体" w:hAnsi="宋体" w:cs="宋体" w:hint="eastAsia"/>
                <w:kern w:val="0"/>
                <w:sz w:val="24"/>
                <w:szCs w:val="24"/>
              </w:rPr>
              <w:t>北体师</w:t>
            </w:r>
            <w:proofErr w:type="gramEnd"/>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清华</w:t>
            </w:r>
            <w:r w:rsidRPr="00906B21">
              <w:rPr>
                <w:rFonts w:ascii="宋体" w:hAnsi="宋体" w:cs="宋体"/>
                <w:kern w:val="0"/>
                <w:sz w:val="24"/>
                <w:szCs w:val="24"/>
              </w:rPr>
              <w:t>(35</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1997-06</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23.7</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朱珊珊</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清</w:t>
            </w:r>
            <w:r w:rsidRPr="00906B21">
              <w:rPr>
                <w:rFonts w:ascii="宋体" w:hAnsi="宋体" w:cs="宋体"/>
                <w:kern w:val="0"/>
                <w:sz w:val="24"/>
                <w:szCs w:val="24"/>
              </w:rPr>
              <w:t xml:space="preserve">  </w:t>
            </w:r>
            <w:r w:rsidRPr="00906B21">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1996-05</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400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54.7</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冷雪艳</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先农坛</w:t>
            </w:r>
            <w:r w:rsidRPr="00906B21">
              <w:rPr>
                <w:rFonts w:ascii="宋体" w:hAnsi="宋体" w:cs="宋体"/>
                <w:kern w:val="0"/>
                <w:sz w:val="24"/>
                <w:szCs w:val="24"/>
              </w:rPr>
              <w:t>(</w:t>
            </w:r>
            <w:r w:rsidRPr="00906B21">
              <w:rPr>
                <w:rFonts w:ascii="宋体" w:hAnsi="宋体" w:cs="宋体" w:hint="eastAsia"/>
                <w:kern w:val="0"/>
                <w:sz w:val="24"/>
                <w:szCs w:val="24"/>
              </w:rPr>
              <w:t>市九</w:t>
            </w:r>
          </w:p>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运会高校组</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1995-06</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800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2:07.2</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张</w:t>
            </w:r>
            <w:r w:rsidRPr="00906B21">
              <w:rPr>
                <w:rFonts w:ascii="宋体" w:hAnsi="宋体" w:cs="宋体"/>
                <w:kern w:val="0"/>
                <w:sz w:val="24"/>
                <w:szCs w:val="24"/>
              </w:rPr>
              <w:t xml:space="preserve">  </w:t>
            </w:r>
            <w:r w:rsidRPr="00906B21">
              <w:rPr>
                <w:rFonts w:ascii="宋体" w:hAnsi="宋体" w:cs="宋体" w:hint="eastAsia"/>
                <w:kern w:val="0"/>
                <w:sz w:val="24"/>
                <w:szCs w:val="24"/>
              </w:rPr>
              <w:t>健</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北工大</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proofErr w:type="gramStart"/>
            <w:r w:rsidRPr="00906B21">
              <w:rPr>
                <w:rFonts w:ascii="宋体" w:hAnsi="宋体" w:cs="宋体" w:hint="eastAsia"/>
                <w:kern w:val="0"/>
                <w:sz w:val="24"/>
                <w:szCs w:val="24"/>
              </w:rPr>
              <w:t>北体师</w:t>
            </w:r>
            <w:proofErr w:type="gramEnd"/>
            <w:r w:rsidRPr="00906B21">
              <w:rPr>
                <w:rFonts w:ascii="宋体" w:hAnsi="宋体" w:cs="宋体"/>
                <w:kern w:val="0"/>
                <w:sz w:val="24"/>
                <w:szCs w:val="24"/>
              </w:rPr>
              <w:t>(36</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1998-05</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1500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4:14.21</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刘</w:t>
            </w:r>
            <w:r w:rsidRPr="00906B21">
              <w:rPr>
                <w:rFonts w:ascii="宋体" w:hAnsi="宋体" w:cs="宋体"/>
                <w:kern w:val="0"/>
                <w:sz w:val="24"/>
                <w:szCs w:val="24"/>
              </w:rPr>
              <w:t xml:space="preserve">  </w:t>
            </w:r>
            <w:r w:rsidRPr="00906B21">
              <w:rPr>
                <w:rFonts w:ascii="宋体" w:hAnsi="宋体" w:cs="宋体" w:hint="eastAsia"/>
                <w:kern w:val="0"/>
                <w:sz w:val="24"/>
                <w:szCs w:val="24"/>
              </w:rPr>
              <w:t>念</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人</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北京农学院</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2006-05</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3000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9:30.6</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路</w:t>
            </w:r>
            <w:r w:rsidRPr="00906B21">
              <w:rPr>
                <w:rFonts w:ascii="宋体" w:hAnsi="宋体" w:cs="宋体"/>
                <w:kern w:val="0"/>
                <w:sz w:val="24"/>
                <w:szCs w:val="24"/>
              </w:rPr>
              <w:t xml:space="preserve">  </w:t>
            </w:r>
            <w:r w:rsidRPr="00906B21">
              <w:rPr>
                <w:rFonts w:ascii="宋体" w:hAnsi="宋体" w:cs="宋体" w:hint="eastAsia"/>
                <w:kern w:val="0"/>
                <w:sz w:val="24"/>
                <w:szCs w:val="24"/>
              </w:rPr>
              <w:t>晶</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1996-05</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5000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15:26.41</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谢</w:t>
            </w:r>
            <w:r w:rsidRPr="00906B21">
              <w:rPr>
                <w:rFonts w:ascii="宋体" w:hAnsi="宋体" w:cs="宋体"/>
                <w:kern w:val="0"/>
                <w:sz w:val="24"/>
                <w:szCs w:val="24"/>
              </w:rPr>
              <w:t xml:space="preserve">  </w:t>
            </w:r>
            <w:r w:rsidRPr="00906B21">
              <w:rPr>
                <w:rFonts w:ascii="宋体" w:hAnsi="宋体" w:cs="宋体" w:hint="eastAsia"/>
                <w:kern w:val="0"/>
                <w:sz w:val="24"/>
                <w:szCs w:val="24"/>
              </w:rPr>
              <w:t>芳</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科</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北京邮电大学</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2007-05-19</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10000</w:t>
            </w:r>
            <w:r w:rsidRPr="00906B21">
              <w:rPr>
                <w:rFonts w:ascii="宋体" w:hAnsi="宋体" w:cs="宋体" w:hint="eastAsia"/>
                <w:kern w:val="0"/>
                <w:sz w:val="24"/>
                <w:szCs w:val="24"/>
              </w:rPr>
              <w:t>米</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33:51.89</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谢</w:t>
            </w:r>
            <w:r w:rsidRPr="00906B21">
              <w:rPr>
                <w:rFonts w:ascii="宋体" w:hAnsi="宋体" w:cs="宋体"/>
                <w:kern w:val="0"/>
                <w:sz w:val="24"/>
                <w:szCs w:val="24"/>
              </w:rPr>
              <w:t xml:space="preserve">  </w:t>
            </w:r>
            <w:r w:rsidRPr="00906B21">
              <w:rPr>
                <w:rFonts w:ascii="宋体" w:hAnsi="宋体" w:cs="宋体" w:hint="eastAsia"/>
                <w:kern w:val="0"/>
                <w:sz w:val="24"/>
                <w:szCs w:val="24"/>
              </w:rPr>
              <w:t>芳</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科</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北京师范大学</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2005-05-15</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100</w:t>
            </w:r>
            <w:r w:rsidRPr="00906B21">
              <w:rPr>
                <w:rFonts w:ascii="宋体" w:hAnsi="宋体" w:cs="宋体" w:hint="eastAsia"/>
                <w:kern w:val="0"/>
                <w:sz w:val="24"/>
                <w:szCs w:val="24"/>
              </w:rPr>
              <w:t>米栏</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13.3</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周红艳</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清</w:t>
            </w:r>
            <w:r w:rsidRPr="00906B21">
              <w:rPr>
                <w:rFonts w:ascii="宋体" w:hAnsi="宋体" w:cs="宋体"/>
                <w:kern w:val="0"/>
                <w:sz w:val="24"/>
                <w:szCs w:val="24"/>
              </w:rPr>
              <w:t xml:space="preserve">  </w:t>
            </w:r>
            <w:r w:rsidRPr="00906B21">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1996-05</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400</w:t>
            </w:r>
            <w:r w:rsidRPr="00906B21">
              <w:rPr>
                <w:rFonts w:ascii="宋体" w:hAnsi="宋体" w:cs="宋体" w:hint="eastAsia"/>
                <w:kern w:val="0"/>
                <w:sz w:val="24"/>
                <w:szCs w:val="24"/>
              </w:rPr>
              <w:t>米栏</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57.2</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张</w:t>
            </w:r>
            <w:r w:rsidRPr="00906B21">
              <w:rPr>
                <w:rFonts w:ascii="宋体" w:hAnsi="宋体" w:cs="宋体"/>
                <w:kern w:val="0"/>
                <w:sz w:val="24"/>
                <w:szCs w:val="24"/>
              </w:rPr>
              <w:t xml:space="preserve">  </w:t>
            </w:r>
            <w:r w:rsidRPr="00906B21">
              <w:rPr>
                <w:rFonts w:ascii="宋体" w:hAnsi="宋体" w:cs="宋体" w:hint="eastAsia"/>
                <w:kern w:val="0"/>
                <w:sz w:val="24"/>
                <w:szCs w:val="24"/>
              </w:rPr>
              <w:t>予</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北工大</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1996-05</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4*100</w:t>
            </w:r>
            <w:r w:rsidRPr="00906B21">
              <w:rPr>
                <w:rFonts w:ascii="宋体" w:hAnsi="宋体" w:cs="宋体" w:hint="eastAsia"/>
                <w:kern w:val="0"/>
                <w:sz w:val="24"/>
                <w:szCs w:val="24"/>
              </w:rPr>
              <w:t>米接力</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46.49</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王</w:t>
            </w:r>
            <w:r w:rsidRPr="00906B21">
              <w:rPr>
                <w:rFonts w:ascii="宋体" w:hAnsi="宋体" w:cs="宋体"/>
                <w:kern w:val="0"/>
                <w:sz w:val="24"/>
                <w:szCs w:val="24"/>
              </w:rPr>
              <w:t xml:space="preserve">  </w:t>
            </w:r>
            <w:proofErr w:type="gramStart"/>
            <w:r w:rsidRPr="00906B21">
              <w:rPr>
                <w:rFonts w:ascii="宋体" w:hAnsi="宋体" w:cs="宋体" w:hint="eastAsia"/>
                <w:kern w:val="0"/>
                <w:sz w:val="24"/>
                <w:szCs w:val="24"/>
              </w:rPr>
              <w:t>璐</w:t>
            </w:r>
            <w:proofErr w:type="gramEnd"/>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北理工</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北航空航天</w:t>
            </w:r>
          </w:p>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大学</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2004-05-11</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4*400</w:t>
            </w:r>
            <w:r w:rsidRPr="00906B21">
              <w:rPr>
                <w:rFonts w:ascii="宋体" w:hAnsi="宋体" w:cs="宋体" w:hint="eastAsia"/>
                <w:kern w:val="0"/>
                <w:sz w:val="24"/>
                <w:szCs w:val="24"/>
              </w:rPr>
              <w:t>米接力</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3:48.0</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proofErr w:type="gramStart"/>
            <w:r w:rsidRPr="00906B21">
              <w:rPr>
                <w:rFonts w:ascii="宋体" w:hAnsi="宋体" w:cs="宋体" w:hint="eastAsia"/>
                <w:kern w:val="0"/>
                <w:sz w:val="24"/>
                <w:szCs w:val="24"/>
              </w:rPr>
              <w:t>北体师</w:t>
            </w:r>
            <w:proofErr w:type="gramEnd"/>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proofErr w:type="gramStart"/>
            <w:r w:rsidRPr="00906B21">
              <w:rPr>
                <w:rFonts w:ascii="宋体" w:hAnsi="宋体" w:cs="宋体" w:hint="eastAsia"/>
                <w:kern w:val="0"/>
                <w:sz w:val="24"/>
                <w:szCs w:val="24"/>
              </w:rPr>
              <w:t>北体师</w:t>
            </w:r>
            <w:proofErr w:type="gramEnd"/>
            <w:r w:rsidRPr="00906B21">
              <w:rPr>
                <w:rFonts w:ascii="宋体" w:hAnsi="宋体" w:cs="宋体"/>
                <w:kern w:val="0"/>
                <w:sz w:val="24"/>
                <w:szCs w:val="24"/>
              </w:rPr>
              <w:t>(36</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1998-05</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5000</w:t>
            </w:r>
            <w:r w:rsidRPr="00906B21">
              <w:rPr>
                <w:rFonts w:ascii="宋体" w:hAnsi="宋体" w:cs="宋体" w:hint="eastAsia"/>
                <w:kern w:val="0"/>
                <w:sz w:val="24"/>
                <w:szCs w:val="24"/>
              </w:rPr>
              <w:t>米</w:t>
            </w:r>
          </w:p>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竞走</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21:49.14</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李</w:t>
            </w:r>
            <w:r w:rsidRPr="00906B21">
              <w:rPr>
                <w:rFonts w:ascii="宋体" w:hAnsi="宋体" w:cs="宋体"/>
                <w:kern w:val="0"/>
                <w:sz w:val="24"/>
                <w:szCs w:val="24"/>
              </w:rPr>
              <w:t xml:space="preserve">  </w:t>
            </w:r>
            <w:r w:rsidRPr="00906B21">
              <w:rPr>
                <w:rFonts w:ascii="宋体" w:hAnsi="宋体" w:cs="宋体" w:hint="eastAsia"/>
                <w:kern w:val="0"/>
                <w:sz w:val="24"/>
                <w:szCs w:val="24"/>
              </w:rPr>
              <w:t>翠</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w:t>
            </w:r>
            <w:r w:rsidRPr="00906B21">
              <w:rPr>
                <w:rFonts w:ascii="宋体" w:hAnsi="宋体" w:cs="宋体"/>
                <w:kern w:val="0"/>
                <w:sz w:val="24"/>
                <w:szCs w:val="24"/>
              </w:rPr>
              <w:t xml:space="preserve">  </w:t>
            </w:r>
            <w:r w:rsidRPr="00906B21">
              <w:rPr>
                <w:rFonts w:ascii="宋体" w:hAnsi="宋体" w:cs="宋体" w:hint="eastAsia"/>
                <w:kern w:val="0"/>
                <w:sz w:val="24"/>
                <w:szCs w:val="24"/>
              </w:rPr>
              <w:t>航</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北京师范大学</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2005-05-20</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10000</w:t>
            </w:r>
            <w:r w:rsidRPr="00906B21">
              <w:rPr>
                <w:rFonts w:ascii="宋体" w:hAnsi="宋体" w:cs="宋体" w:hint="eastAsia"/>
                <w:kern w:val="0"/>
                <w:sz w:val="24"/>
                <w:szCs w:val="24"/>
              </w:rPr>
              <w:t>米竞走</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45:38.91</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伊</w:t>
            </w:r>
            <w:r w:rsidRPr="00906B21">
              <w:rPr>
                <w:rFonts w:ascii="宋体" w:hAnsi="宋体" w:cs="宋体"/>
                <w:kern w:val="0"/>
                <w:sz w:val="24"/>
                <w:szCs w:val="24"/>
              </w:rPr>
              <w:t xml:space="preserve">  </w:t>
            </w:r>
            <w:r w:rsidRPr="00906B21">
              <w:rPr>
                <w:rFonts w:ascii="宋体" w:hAnsi="宋体" w:cs="宋体" w:hint="eastAsia"/>
                <w:kern w:val="0"/>
                <w:sz w:val="24"/>
                <w:szCs w:val="24"/>
              </w:rPr>
              <w:t>群</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科</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北京邮电大学</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2007-05-17</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3000</w:t>
            </w:r>
            <w:r w:rsidRPr="00906B21">
              <w:rPr>
                <w:rFonts w:ascii="宋体" w:hAnsi="宋体" w:cs="宋体" w:hint="eastAsia"/>
                <w:kern w:val="0"/>
                <w:sz w:val="24"/>
                <w:szCs w:val="24"/>
              </w:rPr>
              <w:t>米</w:t>
            </w:r>
          </w:p>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障碍</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9:57.91</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刘</w:t>
            </w:r>
            <w:r w:rsidRPr="00906B21">
              <w:rPr>
                <w:rFonts w:ascii="宋体" w:hAnsi="宋体" w:cs="宋体"/>
                <w:kern w:val="0"/>
                <w:sz w:val="24"/>
                <w:szCs w:val="24"/>
              </w:rPr>
              <w:t xml:space="preserve">  </w:t>
            </w:r>
            <w:r w:rsidRPr="00906B21">
              <w:rPr>
                <w:rFonts w:ascii="宋体" w:hAnsi="宋体" w:cs="宋体" w:hint="eastAsia"/>
                <w:kern w:val="0"/>
                <w:sz w:val="24"/>
                <w:szCs w:val="24"/>
              </w:rPr>
              <w:t>念</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人</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北京农学院</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2006-05</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七项全能</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5684</w:t>
            </w:r>
            <w:r w:rsidRPr="00906B21">
              <w:rPr>
                <w:rFonts w:ascii="宋体" w:hAnsi="宋体" w:cs="宋体" w:hint="eastAsia"/>
                <w:kern w:val="0"/>
                <w:sz w:val="24"/>
                <w:szCs w:val="24"/>
              </w:rPr>
              <w:t>分</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刘</w:t>
            </w:r>
            <w:r w:rsidRPr="00906B21">
              <w:rPr>
                <w:rFonts w:ascii="宋体" w:hAnsi="宋体" w:cs="宋体"/>
                <w:kern w:val="0"/>
                <w:sz w:val="24"/>
                <w:szCs w:val="24"/>
              </w:rPr>
              <w:t xml:space="preserve">  </w:t>
            </w:r>
            <w:r w:rsidRPr="00906B21">
              <w:rPr>
                <w:rFonts w:ascii="宋体" w:hAnsi="宋体" w:cs="宋体" w:hint="eastAsia"/>
                <w:kern w:val="0"/>
                <w:sz w:val="24"/>
                <w:szCs w:val="24"/>
              </w:rPr>
              <w:t>波</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w:t>
            </w:r>
            <w:r w:rsidRPr="00906B21">
              <w:rPr>
                <w:rFonts w:ascii="宋体" w:hAnsi="宋体" w:cs="宋体"/>
                <w:kern w:val="0"/>
                <w:sz w:val="24"/>
                <w:szCs w:val="24"/>
              </w:rPr>
              <w:t xml:space="preserve">  </w:t>
            </w:r>
            <w:r w:rsidRPr="00906B21">
              <w:rPr>
                <w:rFonts w:ascii="宋体" w:hAnsi="宋体" w:cs="宋体" w:hint="eastAsia"/>
                <w:kern w:val="0"/>
                <w:sz w:val="24"/>
                <w:szCs w:val="24"/>
              </w:rPr>
              <w:t>大</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1996-05</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跳</w:t>
            </w:r>
            <w:r w:rsidRPr="00906B21">
              <w:rPr>
                <w:rFonts w:ascii="宋体" w:hAnsi="宋体" w:cs="宋体"/>
                <w:kern w:val="0"/>
                <w:sz w:val="24"/>
                <w:szCs w:val="24"/>
              </w:rPr>
              <w:t xml:space="preserve">  </w:t>
            </w:r>
            <w:r w:rsidRPr="00906B21">
              <w:rPr>
                <w:rFonts w:ascii="宋体" w:hAnsi="宋体" w:cs="宋体" w:hint="eastAsia"/>
                <w:kern w:val="0"/>
                <w:sz w:val="24"/>
                <w:szCs w:val="24"/>
              </w:rPr>
              <w:t>高</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1.86</w:t>
            </w:r>
            <w:r>
              <w:rPr>
                <w:rFonts w:ascii="宋体" w:hAnsi="宋体" w:cs="宋体"/>
                <w:kern w:val="0"/>
                <w:sz w:val="24"/>
                <w:szCs w:val="24"/>
              </w:rPr>
              <w:t>米</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景雪竹</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w:t>
            </w:r>
            <w:r w:rsidRPr="00906B21">
              <w:rPr>
                <w:rFonts w:ascii="宋体" w:hAnsi="宋体" w:cs="宋体"/>
                <w:kern w:val="0"/>
                <w:sz w:val="24"/>
                <w:szCs w:val="24"/>
              </w:rPr>
              <w:t xml:space="preserve">  </w:t>
            </w:r>
            <w:r w:rsidRPr="00906B21">
              <w:rPr>
                <w:rFonts w:ascii="宋体" w:hAnsi="宋体" w:cs="宋体" w:hint="eastAsia"/>
                <w:kern w:val="0"/>
                <w:sz w:val="24"/>
                <w:szCs w:val="24"/>
              </w:rPr>
              <w:t>航</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北京交通大学</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2003-10-19</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跳</w:t>
            </w:r>
            <w:r w:rsidRPr="00906B21">
              <w:rPr>
                <w:rFonts w:ascii="宋体" w:hAnsi="宋体" w:cs="宋体"/>
                <w:kern w:val="0"/>
                <w:sz w:val="24"/>
                <w:szCs w:val="24"/>
              </w:rPr>
              <w:t xml:space="preserve">  </w:t>
            </w:r>
            <w:r w:rsidRPr="00906B21">
              <w:rPr>
                <w:rFonts w:ascii="宋体" w:hAnsi="宋体" w:cs="宋体" w:hint="eastAsia"/>
                <w:kern w:val="0"/>
                <w:sz w:val="24"/>
                <w:szCs w:val="24"/>
              </w:rPr>
              <w:t>远</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6.44</w:t>
            </w:r>
            <w:r w:rsidRPr="00906B21">
              <w:rPr>
                <w:rFonts w:ascii="宋体" w:hAnsi="宋体" w:cs="宋体" w:hint="eastAsia"/>
                <w:kern w:val="0"/>
                <w:sz w:val="24"/>
                <w:szCs w:val="24"/>
              </w:rPr>
              <w:t>米</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王</w:t>
            </w:r>
            <w:r w:rsidRPr="00906B21">
              <w:rPr>
                <w:rFonts w:ascii="宋体" w:hAnsi="宋体" w:cs="宋体"/>
                <w:kern w:val="0"/>
                <w:sz w:val="24"/>
                <w:szCs w:val="24"/>
              </w:rPr>
              <w:t xml:space="preserve">  </w:t>
            </w:r>
            <w:r w:rsidRPr="00906B21">
              <w:rPr>
                <w:rFonts w:ascii="宋体" w:hAnsi="宋体" w:cs="宋体" w:hint="eastAsia"/>
                <w:kern w:val="0"/>
                <w:sz w:val="24"/>
                <w:szCs w:val="24"/>
              </w:rPr>
              <w:t>颖</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清</w:t>
            </w:r>
            <w:r w:rsidRPr="00906B21">
              <w:rPr>
                <w:rFonts w:ascii="宋体" w:hAnsi="宋体" w:cs="宋体"/>
                <w:kern w:val="0"/>
                <w:sz w:val="24"/>
                <w:szCs w:val="24"/>
              </w:rPr>
              <w:t xml:space="preserve">  </w:t>
            </w:r>
            <w:r w:rsidRPr="00906B21">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北京师范大学</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2005-05-22</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三级跳远</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13.86</w:t>
            </w:r>
            <w:r w:rsidRPr="00906B21">
              <w:rPr>
                <w:rFonts w:ascii="宋体" w:hAnsi="宋体" w:cs="宋体" w:hint="eastAsia"/>
                <w:kern w:val="0"/>
                <w:sz w:val="24"/>
                <w:szCs w:val="24"/>
              </w:rPr>
              <w:t>米</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王</w:t>
            </w:r>
            <w:r w:rsidRPr="00906B21">
              <w:rPr>
                <w:rFonts w:ascii="宋体" w:hAnsi="宋体" w:cs="宋体"/>
                <w:kern w:val="0"/>
                <w:sz w:val="24"/>
                <w:szCs w:val="24"/>
              </w:rPr>
              <w:t xml:space="preserve">  </w:t>
            </w:r>
            <w:r w:rsidRPr="00906B21">
              <w:rPr>
                <w:rFonts w:ascii="宋体" w:hAnsi="宋体" w:cs="宋体" w:hint="eastAsia"/>
                <w:kern w:val="0"/>
                <w:sz w:val="24"/>
                <w:szCs w:val="24"/>
              </w:rPr>
              <w:t>颖</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清</w:t>
            </w:r>
            <w:r w:rsidRPr="00906B21">
              <w:rPr>
                <w:rFonts w:ascii="宋体" w:hAnsi="宋体" w:cs="宋体"/>
                <w:kern w:val="0"/>
                <w:sz w:val="24"/>
                <w:szCs w:val="24"/>
              </w:rPr>
              <w:t xml:space="preserve">  </w:t>
            </w:r>
            <w:r w:rsidRPr="00906B21">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北航</w:t>
            </w:r>
            <w:r w:rsidRPr="00906B21">
              <w:rPr>
                <w:rFonts w:ascii="宋体" w:hAnsi="宋体" w:cs="宋体"/>
                <w:kern w:val="0"/>
                <w:sz w:val="24"/>
                <w:szCs w:val="24"/>
              </w:rPr>
              <w:t>(42</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2004-05-11</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铅</w:t>
            </w:r>
            <w:r w:rsidRPr="00906B21">
              <w:rPr>
                <w:rFonts w:ascii="宋体" w:hAnsi="宋体" w:cs="宋体"/>
                <w:kern w:val="0"/>
                <w:sz w:val="24"/>
                <w:szCs w:val="24"/>
              </w:rPr>
              <w:t xml:space="preserve">  </w:t>
            </w:r>
            <w:r w:rsidRPr="00906B21">
              <w:rPr>
                <w:rFonts w:ascii="宋体" w:hAnsi="宋体" w:cs="宋体" w:hint="eastAsia"/>
                <w:kern w:val="0"/>
                <w:sz w:val="24"/>
                <w:szCs w:val="24"/>
              </w:rPr>
              <w:t>球</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19.15</w:t>
            </w:r>
            <w:r w:rsidRPr="00906B21">
              <w:rPr>
                <w:rFonts w:ascii="宋体" w:hAnsi="宋体" w:cs="宋体" w:hint="eastAsia"/>
                <w:kern w:val="0"/>
                <w:sz w:val="24"/>
                <w:szCs w:val="24"/>
              </w:rPr>
              <w:t>米</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张榴红</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清</w:t>
            </w:r>
            <w:r w:rsidRPr="00906B21">
              <w:rPr>
                <w:rFonts w:ascii="宋体" w:hAnsi="宋体" w:cs="宋体"/>
                <w:kern w:val="0"/>
                <w:sz w:val="24"/>
                <w:szCs w:val="24"/>
              </w:rPr>
              <w:t xml:space="preserve">  </w:t>
            </w:r>
            <w:r w:rsidRPr="00906B21">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先农坛</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1995-05</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铁</w:t>
            </w:r>
            <w:r w:rsidRPr="00906B21">
              <w:rPr>
                <w:rFonts w:ascii="宋体" w:hAnsi="宋体" w:cs="宋体"/>
                <w:kern w:val="0"/>
                <w:sz w:val="24"/>
                <w:szCs w:val="24"/>
              </w:rPr>
              <w:t xml:space="preserve">  </w:t>
            </w:r>
            <w:r w:rsidRPr="00906B21">
              <w:rPr>
                <w:rFonts w:ascii="宋体" w:hAnsi="宋体" w:cs="宋体" w:hint="eastAsia"/>
                <w:kern w:val="0"/>
                <w:sz w:val="24"/>
                <w:szCs w:val="24"/>
              </w:rPr>
              <w:t>饼</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60.94</w:t>
            </w:r>
            <w:r w:rsidRPr="00906B21">
              <w:rPr>
                <w:rFonts w:ascii="宋体" w:hAnsi="宋体" w:cs="宋体" w:hint="eastAsia"/>
                <w:kern w:val="0"/>
                <w:sz w:val="24"/>
                <w:szCs w:val="24"/>
              </w:rPr>
              <w:t>米</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闵春凤</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清</w:t>
            </w:r>
            <w:r w:rsidRPr="00906B21">
              <w:rPr>
                <w:rFonts w:ascii="宋体" w:hAnsi="宋体" w:cs="宋体"/>
                <w:kern w:val="0"/>
                <w:sz w:val="24"/>
                <w:szCs w:val="24"/>
              </w:rPr>
              <w:t xml:space="preserve">  </w:t>
            </w:r>
            <w:r w:rsidRPr="00906B21">
              <w:rPr>
                <w:rFonts w:ascii="宋体" w:hAnsi="宋体" w:cs="宋体" w:hint="eastAsia"/>
                <w:kern w:val="0"/>
                <w:sz w:val="24"/>
                <w:szCs w:val="24"/>
              </w:rPr>
              <w:t>华</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1996-05</w:t>
            </w:r>
          </w:p>
        </w:tc>
      </w:tr>
      <w:tr w:rsidR="005E1E8E" w:rsidRPr="00906B21" w:rsidTr="00847061">
        <w:trPr>
          <w:trHeight w:val="345"/>
        </w:trPr>
        <w:tc>
          <w:tcPr>
            <w:tcW w:w="1275" w:type="dxa"/>
            <w:tcBorders>
              <w:top w:val="nil"/>
              <w:left w:val="single" w:sz="4" w:space="0" w:color="000000"/>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标</w:t>
            </w:r>
            <w:r w:rsidRPr="00906B21">
              <w:rPr>
                <w:rFonts w:ascii="宋体" w:hAnsi="宋体" w:cs="宋体"/>
                <w:kern w:val="0"/>
                <w:sz w:val="24"/>
                <w:szCs w:val="24"/>
              </w:rPr>
              <w:t xml:space="preserve">  </w:t>
            </w:r>
            <w:r w:rsidRPr="00906B21">
              <w:rPr>
                <w:rFonts w:ascii="宋体" w:hAnsi="宋体" w:cs="宋体" w:hint="eastAsia"/>
                <w:kern w:val="0"/>
                <w:sz w:val="24"/>
                <w:szCs w:val="24"/>
              </w:rPr>
              <w:t>枪</w:t>
            </w:r>
          </w:p>
        </w:tc>
        <w:tc>
          <w:tcPr>
            <w:tcW w:w="136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59.24</w:t>
            </w:r>
            <w:r w:rsidRPr="00906B21">
              <w:rPr>
                <w:rFonts w:ascii="宋体" w:hAnsi="宋体" w:cs="宋体" w:hint="eastAsia"/>
                <w:kern w:val="0"/>
                <w:sz w:val="24"/>
                <w:szCs w:val="24"/>
              </w:rPr>
              <w:t>米</w:t>
            </w:r>
          </w:p>
        </w:tc>
        <w:tc>
          <w:tcPr>
            <w:tcW w:w="1155"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李</w:t>
            </w:r>
            <w:r w:rsidRPr="00906B21">
              <w:rPr>
                <w:rFonts w:ascii="宋体" w:hAnsi="宋体" w:cs="宋体"/>
                <w:kern w:val="0"/>
                <w:sz w:val="24"/>
                <w:szCs w:val="24"/>
              </w:rPr>
              <w:t xml:space="preserve">  </w:t>
            </w:r>
            <w:r w:rsidRPr="00906B21">
              <w:rPr>
                <w:rFonts w:ascii="宋体" w:hAnsi="宋体" w:cs="宋体" w:hint="eastAsia"/>
                <w:kern w:val="0"/>
                <w:sz w:val="24"/>
                <w:szCs w:val="24"/>
              </w:rPr>
              <w:t>蕾</w:t>
            </w:r>
          </w:p>
        </w:tc>
        <w:tc>
          <w:tcPr>
            <w:tcW w:w="126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北工大</w:t>
            </w:r>
          </w:p>
        </w:tc>
        <w:tc>
          <w:tcPr>
            <w:tcW w:w="180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hint="eastAsia"/>
                <w:kern w:val="0"/>
                <w:sz w:val="24"/>
                <w:szCs w:val="24"/>
              </w:rPr>
              <w:t>北体大</w:t>
            </w:r>
            <w:r w:rsidRPr="00906B21">
              <w:rPr>
                <w:rFonts w:ascii="宋体" w:hAnsi="宋体" w:cs="宋体"/>
                <w:kern w:val="0"/>
                <w:sz w:val="24"/>
                <w:szCs w:val="24"/>
              </w:rPr>
              <w:t>(34</w:t>
            </w:r>
            <w:r w:rsidRPr="00906B21">
              <w:rPr>
                <w:rFonts w:ascii="宋体" w:hAnsi="宋体" w:cs="宋体" w:hint="eastAsia"/>
                <w:kern w:val="0"/>
                <w:sz w:val="24"/>
                <w:szCs w:val="24"/>
              </w:rPr>
              <w:t>届</w:t>
            </w:r>
            <w:r w:rsidRPr="00906B21">
              <w:rPr>
                <w:rFonts w:ascii="宋体" w:hAnsi="宋体" w:cs="宋体"/>
                <w:kern w:val="0"/>
                <w:sz w:val="24"/>
                <w:szCs w:val="24"/>
              </w:rPr>
              <w:t>)</w:t>
            </w:r>
          </w:p>
        </w:tc>
        <w:tc>
          <w:tcPr>
            <w:tcW w:w="1620" w:type="dxa"/>
            <w:tcBorders>
              <w:top w:val="nil"/>
              <w:left w:val="nil"/>
              <w:bottom w:val="single" w:sz="4" w:space="0" w:color="000000"/>
              <w:right w:val="single" w:sz="4" w:space="0" w:color="000000"/>
            </w:tcBorders>
            <w:vAlign w:val="center"/>
          </w:tcPr>
          <w:p w:rsidR="005E1E8E" w:rsidRPr="00906B21" w:rsidRDefault="005E1E8E" w:rsidP="00847061">
            <w:pPr>
              <w:widowControl/>
              <w:spacing w:line="400" w:lineRule="exact"/>
              <w:jc w:val="center"/>
              <w:rPr>
                <w:rFonts w:ascii="宋体"/>
                <w:kern w:val="0"/>
                <w:sz w:val="24"/>
                <w:szCs w:val="24"/>
              </w:rPr>
            </w:pPr>
            <w:r w:rsidRPr="00906B21">
              <w:rPr>
                <w:rFonts w:ascii="宋体" w:hAnsi="宋体" w:cs="宋体"/>
                <w:kern w:val="0"/>
                <w:sz w:val="24"/>
                <w:szCs w:val="24"/>
              </w:rPr>
              <w:t>1996-05</w:t>
            </w:r>
          </w:p>
        </w:tc>
      </w:tr>
    </w:tbl>
    <w:p w:rsidR="005E1E8E" w:rsidRPr="00906B21" w:rsidRDefault="005E1E8E" w:rsidP="005E1E8E">
      <w:pPr>
        <w:rPr>
          <w:rFonts w:ascii="黑体" w:eastAsia="黑体"/>
          <w:sz w:val="30"/>
          <w:szCs w:val="30"/>
        </w:rPr>
      </w:pPr>
    </w:p>
    <w:p w:rsidR="005E1E8E" w:rsidRPr="004878BF" w:rsidRDefault="005E1E8E" w:rsidP="004878BF">
      <w:pPr>
        <w:pStyle w:val="2"/>
        <w:rPr>
          <w:szCs w:val="30"/>
        </w:rPr>
      </w:pPr>
      <w:bookmarkStart w:id="81" w:name="_Toc355354819"/>
      <w:bookmarkStart w:id="82" w:name="_Toc388258221"/>
      <w:bookmarkStart w:id="83" w:name="_Toc398021360"/>
      <w:bookmarkStart w:id="84" w:name="_Toc419361254"/>
      <w:bookmarkStart w:id="85" w:name="_Toc419477433"/>
      <w:bookmarkStart w:id="86" w:name="_Toc450804443"/>
      <w:r w:rsidRPr="004878BF">
        <w:rPr>
          <w:rFonts w:hint="eastAsia"/>
        </w:rPr>
        <w:lastRenderedPageBreak/>
        <w:t>田径运动员等级标准表</w:t>
      </w:r>
      <w:bookmarkEnd w:id="81"/>
      <w:bookmarkEnd w:id="82"/>
      <w:bookmarkEnd w:id="83"/>
      <w:r w:rsidRPr="004878BF">
        <w:rPr>
          <w:rFonts w:hint="eastAsia"/>
          <w:szCs w:val="30"/>
        </w:rPr>
        <w:t>（男子组）</w:t>
      </w:r>
      <w:bookmarkEnd w:id="84"/>
      <w:bookmarkEnd w:id="85"/>
      <w:bookmarkEnd w:id="86"/>
    </w:p>
    <w:tbl>
      <w:tblPr>
        <w:tblW w:w="0" w:type="auto"/>
        <w:tblInd w:w="2" w:type="dxa"/>
        <w:tblLayout w:type="fixed"/>
        <w:tblCellMar>
          <w:left w:w="0" w:type="dxa"/>
          <w:right w:w="0" w:type="dxa"/>
        </w:tblCellMar>
        <w:tblLook w:val="0000"/>
      </w:tblPr>
      <w:tblGrid>
        <w:gridCol w:w="1840"/>
        <w:gridCol w:w="1080"/>
        <w:gridCol w:w="1388"/>
        <w:gridCol w:w="1389"/>
        <w:gridCol w:w="1389"/>
        <w:gridCol w:w="1389"/>
      </w:tblGrid>
      <w:tr w:rsidR="005E1E8E" w:rsidRPr="00906B21" w:rsidTr="00847061">
        <w:trPr>
          <w:trHeight w:val="405"/>
        </w:trPr>
        <w:tc>
          <w:tcPr>
            <w:tcW w:w="18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项</w:t>
            </w:r>
            <w:r w:rsidRPr="00906B21">
              <w:rPr>
                <w:rFonts w:ascii="宋体" w:hAnsi="宋体" w:cs="宋体"/>
                <w:sz w:val="24"/>
                <w:szCs w:val="24"/>
              </w:rPr>
              <w:t xml:space="preserve">   </w:t>
            </w:r>
            <w:r w:rsidRPr="00906B21">
              <w:rPr>
                <w:rFonts w:ascii="宋体" w:hAnsi="宋体" w:cs="宋体" w:hint="eastAsia"/>
                <w:sz w:val="24"/>
                <w:szCs w:val="24"/>
              </w:rPr>
              <w:t>目</w:t>
            </w:r>
          </w:p>
        </w:tc>
        <w:tc>
          <w:tcPr>
            <w:tcW w:w="10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8"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运动健将</w:t>
            </w:r>
          </w:p>
        </w:tc>
        <w:tc>
          <w:tcPr>
            <w:tcW w:w="138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一级</w:t>
            </w:r>
          </w:p>
        </w:tc>
        <w:tc>
          <w:tcPr>
            <w:tcW w:w="138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二级</w:t>
            </w:r>
          </w:p>
        </w:tc>
        <w:tc>
          <w:tcPr>
            <w:tcW w:w="138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三级</w:t>
            </w:r>
          </w:p>
        </w:tc>
      </w:tr>
      <w:tr w:rsidR="005E1E8E" w:rsidRPr="00906B21" w:rsidTr="00847061">
        <w:trPr>
          <w:trHeight w:val="375"/>
        </w:trPr>
        <w:tc>
          <w:tcPr>
            <w:tcW w:w="1840"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100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11.5</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12.4</w:t>
            </w:r>
          </w:p>
        </w:tc>
      </w:tr>
      <w:tr w:rsidR="005E1E8E" w:rsidRPr="00906B21" w:rsidTr="00847061">
        <w:trPr>
          <w:trHeight w:val="375"/>
        </w:trPr>
        <w:tc>
          <w:tcPr>
            <w:tcW w:w="1840" w:type="dxa"/>
            <w:vMerge/>
            <w:tcBorders>
              <w:top w:val="nil"/>
              <w:left w:val="single" w:sz="4" w:space="0" w:color="auto"/>
              <w:bottom w:val="single" w:sz="4" w:space="0" w:color="000000"/>
              <w:right w:val="single" w:sz="4" w:space="0" w:color="auto"/>
            </w:tcBorders>
            <w:vAlign w:val="center"/>
          </w:tcPr>
          <w:p w:rsidR="005E1E8E" w:rsidRPr="00906B21" w:rsidRDefault="005E1E8E" w:rsidP="00847061">
            <w:pPr>
              <w:spacing w:line="420" w:lineRule="exact"/>
              <w:jc w:val="center"/>
              <w:rPr>
                <w:rFonts w:ascii="宋体"/>
                <w:sz w:val="24"/>
                <w:szCs w:val="24"/>
              </w:rPr>
            </w:pP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仪</w:t>
            </w:r>
            <w:r w:rsidRPr="00906B21">
              <w:rPr>
                <w:rFonts w:ascii="宋体" w:hAnsi="宋体" w:cs="宋体"/>
                <w:sz w:val="24"/>
                <w:szCs w:val="24"/>
              </w:rPr>
              <w:t xml:space="preserve"> </w:t>
            </w:r>
            <w:r w:rsidRPr="00906B21">
              <w:rPr>
                <w:rFonts w:ascii="宋体" w:hAnsi="宋体" w:cs="宋体" w:hint="eastAsia"/>
                <w:sz w:val="24"/>
                <w:szCs w:val="24"/>
              </w:rPr>
              <w:t>器</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10.60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10.93</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11.74</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12.64</w:t>
            </w:r>
          </w:p>
        </w:tc>
      </w:tr>
      <w:tr w:rsidR="005E1E8E" w:rsidRPr="00906B21" w:rsidTr="00847061">
        <w:trPr>
          <w:trHeight w:val="390"/>
        </w:trPr>
        <w:tc>
          <w:tcPr>
            <w:tcW w:w="1840"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200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22.02</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23.84</w:t>
            </w:r>
          </w:p>
        </w:tc>
      </w:tr>
      <w:tr w:rsidR="005E1E8E" w:rsidRPr="00906B21" w:rsidTr="00847061">
        <w:trPr>
          <w:trHeight w:val="375"/>
        </w:trPr>
        <w:tc>
          <w:tcPr>
            <w:tcW w:w="1840" w:type="dxa"/>
            <w:vMerge/>
            <w:tcBorders>
              <w:top w:val="nil"/>
              <w:left w:val="single" w:sz="4" w:space="0" w:color="auto"/>
              <w:bottom w:val="single" w:sz="4" w:space="0" w:color="000000"/>
              <w:right w:val="single" w:sz="4" w:space="0" w:color="auto"/>
            </w:tcBorders>
            <w:vAlign w:val="center"/>
          </w:tcPr>
          <w:p w:rsidR="005E1E8E" w:rsidRPr="00906B21" w:rsidRDefault="005E1E8E" w:rsidP="00847061">
            <w:pPr>
              <w:spacing w:line="420" w:lineRule="exact"/>
              <w:jc w:val="center"/>
              <w:rPr>
                <w:rFonts w:ascii="宋体"/>
                <w:sz w:val="24"/>
                <w:szCs w:val="24"/>
              </w:rPr>
            </w:pP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仪</w:t>
            </w:r>
            <w:r w:rsidRPr="00906B21">
              <w:rPr>
                <w:rFonts w:ascii="宋体" w:hAnsi="宋体" w:cs="宋体"/>
                <w:sz w:val="24"/>
                <w:szCs w:val="24"/>
              </w:rPr>
              <w:t xml:space="preserve"> </w:t>
            </w:r>
            <w:r w:rsidRPr="00906B21">
              <w:rPr>
                <w:rFonts w:ascii="宋体" w:hAnsi="宋体" w:cs="宋体" w:hint="eastAsia"/>
                <w:sz w:val="24"/>
                <w:szCs w:val="24"/>
              </w:rPr>
              <w:t>器</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21.40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22.02</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23.84</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25.74</w:t>
            </w:r>
          </w:p>
        </w:tc>
      </w:tr>
      <w:tr w:rsidR="005E1E8E" w:rsidRPr="00906B21" w:rsidTr="00847061">
        <w:trPr>
          <w:trHeight w:val="375"/>
        </w:trPr>
        <w:tc>
          <w:tcPr>
            <w:tcW w:w="1840"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400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53.0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56.5</w:t>
            </w:r>
          </w:p>
        </w:tc>
      </w:tr>
      <w:tr w:rsidR="005E1E8E" w:rsidRPr="00906B21" w:rsidTr="00847061">
        <w:trPr>
          <w:trHeight w:val="375"/>
        </w:trPr>
        <w:tc>
          <w:tcPr>
            <w:tcW w:w="1840" w:type="dxa"/>
            <w:vMerge/>
            <w:tcBorders>
              <w:top w:val="nil"/>
              <w:left w:val="single" w:sz="4" w:space="0" w:color="auto"/>
              <w:bottom w:val="single" w:sz="4" w:space="0" w:color="000000"/>
              <w:right w:val="single" w:sz="4" w:space="0" w:color="auto"/>
            </w:tcBorders>
            <w:vAlign w:val="center"/>
          </w:tcPr>
          <w:p w:rsidR="005E1E8E" w:rsidRPr="00906B21" w:rsidRDefault="005E1E8E" w:rsidP="00847061">
            <w:pPr>
              <w:spacing w:line="420" w:lineRule="exact"/>
              <w:jc w:val="center"/>
              <w:rPr>
                <w:rFonts w:ascii="宋体"/>
                <w:sz w:val="24"/>
                <w:szCs w:val="24"/>
              </w:rPr>
            </w:pP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仪</w:t>
            </w:r>
            <w:r w:rsidRPr="00906B21">
              <w:rPr>
                <w:rFonts w:ascii="宋体" w:hAnsi="宋体" w:cs="宋体"/>
                <w:sz w:val="24"/>
                <w:szCs w:val="24"/>
              </w:rPr>
              <w:t xml:space="preserve"> </w:t>
            </w:r>
            <w:r w:rsidRPr="00906B21">
              <w:rPr>
                <w:rFonts w:ascii="宋体" w:hAnsi="宋体" w:cs="宋体" w:hint="eastAsia"/>
                <w:sz w:val="24"/>
                <w:szCs w:val="24"/>
              </w:rPr>
              <w:t>器</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47.60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49.60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53.14</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56.64</w:t>
            </w:r>
          </w:p>
        </w:tc>
      </w:tr>
      <w:tr w:rsidR="005E1E8E" w:rsidRPr="00906B21" w:rsidTr="00847061">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800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1:51.00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1:54.5</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2:03.00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2:16.00</w:t>
            </w:r>
          </w:p>
        </w:tc>
      </w:tr>
      <w:tr w:rsidR="005E1E8E" w:rsidRPr="00906B21" w:rsidTr="00847061">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1500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3:48.00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3:54.90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4:15.00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4:40.00</w:t>
            </w:r>
          </w:p>
        </w:tc>
      </w:tr>
      <w:tr w:rsidR="005E1E8E" w:rsidRPr="00906B21" w:rsidTr="00847061">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3000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8:35.00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9:10.00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10:05.00</w:t>
            </w:r>
          </w:p>
        </w:tc>
      </w:tr>
      <w:tr w:rsidR="005E1E8E" w:rsidRPr="00906B21" w:rsidTr="00847061">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5000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14:15.00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14:40.00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16:10.00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17:40.00</w:t>
            </w:r>
          </w:p>
        </w:tc>
      </w:tr>
      <w:tr w:rsidR="005E1E8E" w:rsidRPr="00906B21" w:rsidTr="00847061">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10000</w:t>
            </w:r>
            <w:r w:rsidRPr="00906B21">
              <w:rPr>
                <w:rFonts w:ascii="宋体" w:hAnsi="宋体" w:cs="宋体" w:hint="eastAsia"/>
                <w:sz w:val="24"/>
                <w:szCs w:val="24"/>
              </w:rPr>
              <w:t>米</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29:45.00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30:50.00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34:00.00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37:00.00</w:t>
            </w:r>
          </w:p>
        </w:tc>
      </w:tr>
      <w:tr w:rsidR="005E1E8E" w:rsidRPr="00906B21" w:rsidTr="00847061">
        <w:trPr>
          <w:trHeight w:val="375"/>
        </w:trPr>
        <w:tc>
          <w:tcPr>
            <w:tcW w:w="1840"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110</w:t>
            </w:r>
            <w:r w:rsidRPr="00906B21">
              <w:rPr>
                <w:rFonts w:ascii="宋体" w:hAnsi="宋体" w:cs="宋体" w:hint="eastAsia"/>
                <w:sz w:val="24"/>
                <w:szCs w:val="24"/>
              </w:rPr>
              <w:t>米栏</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16.0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18.0</w:t>
            </w:r>
          </w:p>
        </w:tc>
      </w:tr>
      <w:tr w:rsidR="005E1E8E" w:rsidRPr="00906B21" w:rsidTr="00847061">
        <w:trPr>
          <w:trHeight w:val="375"/>
        </w:trPr>
        <w:tc>
          <w:tcPr>
            <w:tcW w:w="1840" w:type="dxa"/>
            <w:vMerge/>
            <w:tcBorders>
              <w:top w:val="nil"/>
              <w:left w:val="single" w:sz="4" w:space="0" w:color="auto"/>
              <w:bottom w:val="single" w:sz="4" w:space="0" w:color="000000"/>
              <w:right w:val="single" w:sz="4" w:space="0" w:color="auto"/>
            </w:tcBorders>
            <w:vAlign w:val="center"/>
          </w:tcPr>
          <w:p w:rsidR="005E1E8E" w:rsidRPr="00906B21" w:rsidRDefault="005E1E8E" w:rsidP="00847061">
            <w:pPr>
              <w:spacing w:line="420" w:lineRule="exact"/>
              <w:jc w:val="center"/>
              <w:rPr>
                <w:rFonts w:ascii="宋体"/>
                <w:sz w:val="24"/>
                <w:szCs w:val="24"/>
              </w:rPr>
            </w:pP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仪</w:t>
            </w:r>
            <w:r w:rsidRPr="00906B21">
              <w:rPr>
                <w:rFonts w:ascii="宋体" w:hAnsi="宋体" w:cs="宋体"/>
                <w:sz w:val="24"/>
                <w:szCs w:val="24"/>
              </w:rPr>
              <w:t xml:space="preserve"> </w:t>
            </w:r>
            <w:r w:rsidRPr="00906B21">
              <w:rPr>
                <w:rFonts w:ascii="宋体" w:hAnsi="宋体" w:cs="宋体" w:hint="eastAsia"/>
                <w:sz w:val="24"/>
                <w:szCs w:val="24"/>
              </w:rPr>
              <w:t>器</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14.20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14.73</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16.24</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18.24</w:t>
            </w:r>
          </w:p>
        </w:tc>
      </w:tr>
      <w:tr w:rsidR="005E1E8E" w:rsidRPr="00906B21" w:rsidTr="00847061">
        <w:trPr>
          <w:trHeight w:val="375"/>
        </w:trPr>
        <w:tc>
          <w:tcPr>
            <w:tcW w:w="1840"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400</w:t>
            </w:r>
            <w:r w:rsidRPr="00906B21">
              <w:rPr>
                <w:rFonts w:ascii="宋体" w:hAnsi="宋体" w:cs="宋体" w:hint="eastAsia"/>
                <w:sz w:val="24"/>
                <w:szCs w:val="24"/>
              </w:rPr>
              <w:t>米栏</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1:08.0</w:t>
            </w:r>
          </w:p>
        </w:tc>
      </w:tr>
      <w:tr w:rsidR="005E1E8E" w:rsidRPr="00906B21" w:rsidTr="00847061">
        <w:trPr>
          <w:trHeight w:val="375"/>
        </w:trPr>
        <w:tc>
          <w:tcPr>
            <w:tcW w:w="1840" w:type="dxa"/>
            <w:vMerge/>
            <w:tcBorders>
              <w:top w:val="nil"/>
              <w:left w:val="single" w:sz="4" w:space="0" w:color="auto"/>
              <w:bottom w:val="single" w:sz="4" w:space="0" w:color="000000"/>
              <w:right w:val="single" w:sz="4" w:space="0" w:color="auto"/>
            </w:tcBorders>
            <w:vAlign w:val="center"/>
          </w:tcPr>
          <w:p w:rsidR="005E1E8E" w:rsidRPr="00906B21" w:rsidRDefault="005E1E8E" w:rsidP="00847061">
            <w:pPr>
              <w:spacing w:line="420" w:lineRule="exact"/>
              <w:jc w:val="center"/>
              <w:rPr>
                <w:rFonts w:ascii="宋体"/>
                <w:sz w:val="24"/>
                <w:szCs w:val="24"/>
              </w:rPr>
            </w:pP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仪</w:t>
            </w:r>
            <w:r w:rsidRPr="00906B21">
              <w:rPr>
                <w:rFonts w:ascii="宋体" w:hAnsi="宋体" w:cs="宋体"/>
                <w:sz w:val="24"/>
                <w:szCs w:val="24"/>
              </w:rPr>
              <w:t xml:space="preserve"> </w:t>
            </w:r>
            <w:r w:rsidRPr="00906B21">
              <w:rPr>
                <w:rFonts w:ascii="宋体" w:hAnsi="宋体" w:cs="宋体" w:hint="eastAsia"/>
                <w:sz w:val="24"/>
                <w:szCs w:val="24"/>
              </w:rPr>
              <w:t>器</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51.50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54.14</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1:00.14</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1:00.14</w:t>
            </w:r>
          </w:p>
        </w:tc>
      </w:tr>
      <w:tr w:rsidR="005E1E8E" w:rsidRPr="00906B21" w:rsidTr="00847061">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3000</w:t>
            </w:r>
            <w:r w:rsidRPr="00906B21">
              <w:rPr>
                <w:rFonts w:ascii="宋体" w:hAnsi="宋体" w:cs="宋体" w:hint="eastAsia"/>
                <w:sz w:val="24"/>
                <w:szCs w:val="24"/>
              </w:rPr>
              <w:t>米障碍</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8:47.00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9:15.00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10:10.00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11:20.00</w:t>
            </w:r>
          </w:p>
        </w:tc>
      </w:tr>
      <w:tr w:rsidR="005E1E8E" w:rsidRPr="00906B21" w:rsidTr="00847061">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20000</w:t>
            </w:r>
            <w:r w:rsidRPr="00906B21">
              <w:rPr>
                <w:rFonts w:ascii="宋体" w:hAnsi="宋体" w:cs="宋体" w:hint="eastAsia"/>
                <w:sz w:val="24"/>
                <w:szCs w:val="24"/>
              </w:rPr>
              <w:t>米竞走</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1:26:30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1:36:30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2:04:30</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2:25:30</w:t>
            </w:r>
          </w:p>
        </w:tc>
      </w:tr>
      <w:tr w:rsidR="005E1E8E" w:rsidRPr="00906B21" w:rsidTr="00847061">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标枪</w:t>
            </w:r>
            <w:r w:rsidRPr="00906B21">
              <w:rPr>
                <w:rFonts w:ascii="宋体" w:hAnsi="宋体" w:cs="宋体"/>
                <w:sz w:val="24"/>
                <w:szCs w:val="24"/>
              </w:rPr>
              <w:t>(800G)</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71.00</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66.00M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51.00M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36.00M</w:t>
            </w:r>
          </w:p>
        </w:tc>
      </w:tr>
      <w:tr w:rsidR="005E1E8E" w:rsidRPr="00906B21" w:rsidTr="00847061">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铅球</w:t>
            </w:r>
            <w:r w:rsidRPr="00906B21">
              <w:rPr>
                <w:rFonts w:ascii="宋体" w:hAnsi="宋体" w:cs="宋体"/>
                <w:sz w:val="24"/>
                <w:szCs w:val="24"/>
              </w:rPr>
              <w:t>(7.26KG)</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17.05</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16.05M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12.50M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9.50M</w:t>
            </w:r>
          </w:p>
        </w:tc>
      </w:tr>
      <w:tr w:rsidR="005E1E8E" w:rsidRPr="00906B21" w:rsidTr="00847061">
        <w:trPr>
          <w:trHeight w:val="375"/>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跳</w:t>
            </w:r>
            <w:r w:rsidRPr="00906B21">
              <w:rPr>
                <w:rFonts w:ascii="宋体" w:hAnsi="宋体" w:cs="宋体"/>
                <w:sz w:val="24"/>
                <w:szCs w:val="24"/>
              </w:rPr>
              <w:t xml:space="preserve">  </w:t>
            </w:r>
            <w:r w:rsidRPr="00906B21">
              <w:rPr>
                <w:rFonts w:ascii="宋体" w:hAnsi="宋体" w:cs="宋体" w:hint="eastAsia"/>
                <w:sz w:val="24"/>
                <w:szCs w:val="24"/>
              </w:rPr>
              <w:t>高</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2.18</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1.83M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1.60M</w:t>
            </w:r>
          </w:p>
        </w:tc>
      </w:tr>
      <w:tr w:rsidR="005E1E8E" w:rsidRPr="00906B21" w:rsidTr="00847061">
        <w:trPr>
          <w:trHeight w:val="375"/>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撑杆跳高</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5.10</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4.80M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4.00M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3.50M</w:t>
            </w:r>
          </w:p>
        </w:tc>
      </w:tr>
      <w:tr w:rsidR="005E1E8E" w:rsidRPr="00906B21" w:rsidTr="00847061">
        <w:trPr>
          <w:trHeight w:val="375"/>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跳</w:t>
            </w:r>
            <w:r w:rsidRPr="00906B21">
              <w:rPr>
                <w:rFonts w:ascii="宋体" w:hAnsi="宋体" w:cs="宋体"/>
                <w:sz w:val="24"/>
                <w:szCs w:val="24"/>
              </w:rPr>
              <w:t xml:space="preserve">  </w:t>
            </w:r>
            <w:r w:rsidRPr="00906B21">
              <w:rPr>
                <w:rFonts w:ascii="宋体" w:hAnsi="宋体" w:cs="宋体" w:hint="eastAsia"/>
                <w:sz w:val="24"/>
                <w:szCs w:val="24"/>
              </w:rPr>
              <w:t>远</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7.80</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7.30M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6.50M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5.60M</w:t>
            </w:r>
          </w:p>
        </w:tc>
      </w:tr>
      <w:tr w:rsidR="005E1E8E" w:rsidRPr="00906B21" w:rsidTr="00847061">
        <w:trPr>
          <w:trHeight w:val="375"/>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三级跳远</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16.00</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15.25M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13.50M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12.00M</w:t>
            </w:r>
          </w:p>
        </w:tc>
      </w:tr>
      <w:tr w:rsidR="005E1E8E" w:rsidRPr="00906B21" w:rsidTr="00847061">
        <w:trPr>
          <w:trHeight w:val="390"/>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铁饼</w:t>
            </w:r>
            <w:r w:rsidRPr="00906B21">
              <w:rPr>
                <w:rFonts w:ascii="宋体" w:hAnsi="宋体" w:cs="宋体"/>
                <w:sz w:val="24"/>
                <w:szCs w:val="24"/>
              </w:rPr>
              <w:t>(2KG)</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54.20</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49.60M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38.00M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29.00M</w:t>
            </w:r>
          </w:p>
        </w:tc>
      </w:tr>
      <w:tr w:rsidR="005E1E8E" w:rsidRPr="00906B21" w:rsidTr="00847061">
        <w:trPr>
          <w:trHeight w:val="765"/>
        </w:trPr>
        <w:tc>
          <w:tcPr>
            <w:tcW w:w="18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M</w:t>
            </w:r>
            <w:r w:rsidRPr="00906B21">
              <w:rPr>
                <w:rFonts w:ascii="宋体" w:hAnsi="宋体" w:cs="宋体" w:hint="eastAsia"/>
                <w:sz w:val="24"/>
                <w:szCs w:val="24"/>
              </w:rPr>
              <w:t>链球</w:t>
            </w:r>
            <w:r w:rsidRPr="00906B21">
              <w:rPr>
                <w:rFonts w:ascii="宋体" w:hAnsi="宋体" w:cs="宋体"/>
                <w:sz w:val="24"/>
                <w:szCs w:val="24"/>
              </w:rPr>
              <w:t>(7.26KG)</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64.00</w:t>
            </w:r>
            <w:r>
              <w:rPr>
                <w:rFonts w:ascii="宋体" w:hAnsi="宋体" w:cs="宋体" w:hint="eastAsia"/>
                <w:sz w:val="24"/>
                <w:szCs w:val="24"/>
              </w:rPr>
              <w:t>米</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57.00M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48.00M</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hAnsi="宋体" w:cs="宋体"/>
                <w:sz w:val="24"/>
                <w:szCs w:val="24"/>
              </w:rPr>
            </w:pPr>
            <w:r w:rsidRPr="00906B21">
              <w:rPr>
                <w:rFonts w:ascii="宋体" w:hAnsi="宋体" w:cs="宋体"/>
                <w:sz w:val="24"/>
                <w:szCs w:val="24"/>
              </w:rPr>
              <w:t>36.00M</w:t>
            </w:r>
          </w:p>
        </w:tc>
      </w:tr>
      <w:tr w:rsidR="005E1E8E" w:rsidRPr="00906B21" w:rsidTr="00847061">
        <w:trPr>
          <w:trHeight w:val="390"/>
        </w:trPr>
        <w:tc>
          <w:tcPr>
            <w:tcW w:w="1840" w:type="dxa"/>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十项全能</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手</w:t>
            </w:r>
            <w:r w:rsidRPr="00906B21">
              <w:rPr>
                <w:rFonts w:ascii="宋体" w:hAnsi="宋体" w:cs="宋体"/>
                <w:sz w:val="24"/>
                <w:szCs w:val="24"/>
              </w:rPr>
              <w:t xml:space="preserve"> </w:t>
            </w:r>
            <w:r w:rsidRPr="00906B21">
              <w:rPr>
                <w:rFonts w:ascii="宋体" w:hAnsi="宋体" w:cs="宋体" w:hint="eastAsia"/>
                <w:sz w:val="24"/>
                <w:szCs w:val="24"/>
              </w:rPr>
              <w:t>工</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4800</w:t>
            </w:r>
            <w:r w:rsidRPr="00906B21">
              <w:rPr>
                <w:rFonts w:ascii="宋体" w:hAnsi="宋体" w:cs="宋体" w:hint="eastAsia"/>
                <w:sz w:val="24"/>
                <w:szCs w:val="24"/>
              </w:rPr>
              <w:t>分</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3500</w:t>
            </w:r>
            <w:r w:rsidRPr="00906B21">
              <w:rPr>
                <w:rFonts w:ascii="宋体" w:hAnsi="宋体" w:cs="宋体" w:hint="eastAsia"/>
                <w:sz w:val="24"/>
                <w:szCs w:val="24"/>
              </w:rPr>
              <w:t>分</w:t>
            </w:r>
          </w:p>
        </w:tc>
      </w:tr>
      <w:tr w:rsidR="005E1E8E" w:rsidRPr="00906B21" w:rsidTr="00847061">
        <w:trPr>
          <w:trHeight w:val="390"/>
        </w:trPr>
        <w:tc>
          <w:tcPr>
            <w:tcW w:w="1840" w:type="dxa"/>
            <w:vMerge/>
            <w:tcBorders>
              <w:top w:val="nil"/>
              <w:left w:val="single" w:sz="4" w:space="0" w:color="auto"/>
              <w:bottom w:val="single" w:sz="4" w:space="0" w:color="000000"/>
              <w:right w:val="single" w:sz="4" w:space="0" w:color="auto"/>
            </w:tcBorders>
            <w:vAlign w:val="center"/>
          </w:tcPr>
          <w:p w:rsidR="005E1E8E" w:rsidRPr="00906B21" w:rsidRDefault="005E1E8E" w:rsidP="00847061">
            <w:pPr>
              <w:spacing w:line="420" w:lineRule="exact"/>
              <w:jc w:val="center"/>
              <w:rPr>
                <w:rFonts w:ascii="宋体"/>
                <w:sz w:val="24"/>
                <w:szCs w:val="24"/>
              </w:rPr>
            </w:pP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hint="eastAsia"/>
                <w:sz w:val="24"/>
                <w:szCs w:val="24"/>
              </w:rPr>
              <w:t>仪</w:t>
            </w:r>
            <w:r w:rsidRPr="00906B21">
              <w:rPr>
                <w:rFonts w:ascii="宋体" w:hAnsi="宋体" w:cs="宋体"/>
                <w:sz w:val="24"/>
                <w:szCs w:val="24"/>
              </w:rPr>
              <w:t xml:space="preserve"> </w:t>
            </w:r>
            <w:r w:rsidRPr="00906B21">
              <w:rPr>
                <w:rFonts w:ascii="宋体" w:hAnsi="宋体" w:cs="宋体" w:hint="eastAsia"/>
                <w:sz w:val="24"/>
                <w:szCs w:val="24"/>
              </w:rPr>
              <w:t>器</w:t>
            </w:r>
          </w:p>
        </w:tc>
        <w:tc>
          <w:tcPr>
            <w:tcW w:w="1388"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6920</w:t>
            </w:r>
            <w:r w:rsidRPr="00906B21">
              <w:rPr>
                <w:rFonts w:ascii="宋体" w:hAnsi="宋体" w:cs="宋体" w:hint="eastAsia"/>
                <w:sz w:val="24"/>
                <w:szCs w:val="24"/>
              </w:rPr>
              <w:t>分</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6320</w:t>
            </w:r>
            <w:r w:rsidRPr="00906B21">
              <w:rPr>
                <w:rFonts w:ascii="宋体" w:hAnsi="宋体" w:cs="宋体" w:hint="eastAsia"/>
                <w:sz w:val="24"/>
                <w:szCs w:val="24"/>
              </w:rPr>
              <w:t>分</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4700</w:t>
            </w:r>
            <w:r w:rsidRPr="00906B21">
              <w:rPr>
                <w:rFonts w:ascii="宋体" w:hAnsi="宋体" w:cs="宋体" w:hint="eastAsia"/>
                <w:sz w:val="24"/>
                <w:szCs w:val="24"/>
              </w:rPr>
              <w:t>分</w:t>
            </w:r>
          </w:p>
        </w:tc>
        <w:tc>
          <w:tcPr>
            <w:tcW w:w="1389" w:type="dxa"/>
            <w:tcBorders>
              <w:top w:val="nil"/>
              <w:left w:val="nil"/>
              <w:bottom w:val="single" w:sz="4" w:space="0" w:color="auto"/>
              <w:right w:val="single" w:sz="4" w:space="0" w:color="auto"/>
            </w:tcBorders>
            <w:tcMar>
              <w:top w:w="15" w:type="dxa"/>
              <w:left w:w="15" w:type="dxa"/>
              <w:bottom w:w="0" w:type="dxa"/>
              <w:right w:w="15" w:type="dxa"/>
            </w:tcMar>
            <w:vAlign w:val="center"/>
          </w:tcPr>
          <w:p w:rsidR="005E1E8E" w:rsidRPr="00906B21" w:rsidRDefault="005E1E8E" w:rsidP="00847061">
            <w:pPr>
              <w:spacing w:line="420" w:lineRule="exact"/>
              <w:jc w:val="center"/>
              <w:rPr>
                <w:rFonts w:ascii="宋体"/>
                <w:sz w:val="24"/>
                <w:szCs w:val="24"/>
              </w:rPr>
            </w:pPr>
            <w:r w:rsidRPr="00906B21">
              <w:rPr>
                <w:rFonts w:ascii="宋体" w:hAnsi="宋体" w:cs="宋体"/>
                <w:sz w:val="24"/>
                <w:szCs w:val="24"/>
              </w:rPr>
              <w:t>3400</w:t>
            </w:r>
            <w:r w:rsidRPr="00906B21">
              <w:rPr>
                <w:rFonts w:ascii="宋体" w:hAnsi="宋体" w:cs="宋体" w:hint="eastAsia"/>
                <w:sz w:val="24"/>
                <w:szCs w:val="24"/>
              </w:rPr>
              <w:t>分</w:t>
            </w:r>
          </w:p>
        </w:tc>
      </w:tr>
    </w:tbl>
    <w:p w:rsidR="005E1E8E" w:rsidRDefault="005E1E8E" w:rsidP="007A11A9">
      <w:pPr>
        <w:rPr>
          <w:sz w:val="28"/>
          <w:szCs w:val="28"/>
        </w:rPr>
      </w:pPr>
    </w:p>
    <w:p w:rsidR="005E1E8E" w:rsidRPr="004878BF" w:rsidRDefault="005E1E8E" w:rsidP="004878BF">
      <w:pPr>
        <w:pStyle w:val="2"/>
      </w:pPr>
      <w:bookmarkStart w:id="87" w:name="_Toc388258222"/>
      <w:bookmarkStart w:id="88" w:name="_Toc419361255"/>
      <w:bookmarkStart w:id="89" w:name="_Toc419477434"/>
      <w:bookmarkStart w:id="90" w:name="_Toc450804444"/>
      <w:r w:rsidRPr="004878BF">
        <w:rPr>
          <w:rFonts w:hint="eastAsia"/>
        </w:rPr>
        <w:lastRenderedPageBreak/>
        <w:t>北京工商大学良乡校区田径场示意图</w:t>
      </w:r>
      <w:bookmarkEnd w:id="87"/>
      <w:bookmarkEnd w:id="88"/>
      <w:bookmarkEnd w:id="89"/>
      <w:bookmarkEnd w:id="90"/>
    </w:p>
    <w:p w:rsidR="005E1E8E" w:rsidRDefault="005E1E8E" w:rsidP="007A11A9">
      <w:pPr>
        <w:rPr>
          <w:sz w:val="28"/>
          <w:szCs w:val="28"/>
        </w:rPr>
      </w:pPr>
    </w:p>
    <w:p w:rsidR="005E1E8E" w:rsidRPr="005E1E8E" w:rsidRDefault="005E1E8E" w:rsidP="007A11A9">
      <w:pPr>
        <w:rPr>
          <w:sz w:val="28"/>
          <w:szCs w:val="28"/>
        </w:rPr>
      </w:pPr>
      <w:r w:rsidRPr="005E1E8E">
        <w:rPr>
          <w:rFonts w:hint="eastAsia"/>
          <w:noProof/>
          <w:sz w:val="28"/>
          <w:szCs w:val="28"/>
        </w:rPr>
        <w:drawing>
          <wp:inline distT="0" distB="0" distL="0" distR="0">
            <wp:extent cx="5274310" cy="7372350"/>
            <wp:effectExtent l="19050" t="0" r="2540" b="0"/>
            <wp:docPr id="1" name="图片 0" descr="田径场1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田径场1_副本.jpg"/>
                    <pic:cNvPicPr/>
                  </pic:nvPicPr>
                  <pic:blipFill>
                    <a:blip r:embed="rId9" cstate="print"/>
                    <a:stretch>
                      <a:fillRect/>
                    </a:stretch>
                  </pic:blipFill>
                  <pic:spPr>
                    <a:xfrm>
                      <a:off x="0" y="0"/>
                      <a:ext cx="5274310" cy="7372350"/>
                    </a:xfrm>
                    <a:prstGeom prst="rect">
                      <a:avLst/>
                    </a:prstGeom>
                  </pic:spPr>
                </pic:pic>
              </a:graphicData>
            </a:graphic>
          </wp:inline>
        </w:drawing>
      </w:r>
    </w:p>
    <w:sectPr w:rsidR="005E1E8E" w:rsidRPr="005E1E8E" w:rsidSect="008D3F40">
      <w:footerReference w:type="default" r:id="rId10"/>
      <w:footerReference w:type="first" r:id="rId11"/>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632C" w:rsidRDefault="0036632C" w:rsidP="00A41E8B">
      <w:r>
        <w:separator/>
      </w:r>
    </w:p>
  </w:endnote>
  <w:endnote w:type="continuationSeparator" w:id="0">
    <w:p w:rsidR="0036632C" w:rsidRDefault="0036632C" w:rsidP="00A41E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6786"/>
      <w:docPartObj>
        <w:docPartGallery w:val="Page Numbers (Bottom of Page)"/>
        <w:docPartUnique/>
      </w:docPartObj>
    </w:sdtPr>
    <w:sdtContent>
      <w:p w:rsidR="00096D59" w:rsidRDefault="00627CED" w:rsidP="001D0266">
        <w:pPr>
          <w:pStyle w:val="a5"/>
        </w:pPr>
      </w:p>
    </w:sdtContent>
  </w:sdt>
  <w:p w:rsidR="00096D59" w:rsidRDefault="00096D59">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6829"/>
      <w:docPartObj>
        <w:docPartGallery w:val="Page Numbers (Bottom of Page)"/>
        <w:docPartUnique/>
      </w:docPartObj>
    </w:sdtPr>
    <w:sdtContent>
      <w:p w:rsidR="00096D59" w:rsidRDefault="00627CED">
        <w:pPr>
          <w:pStyle w:val="a5"/>
          <w:jc w:val="center"/>
        </w:pPr>
        <w:fldSimple w:instr=" PAGE   \* MERGEFORMAT ">
          <w:r w:rsidR="00D30D37" w:rsidRPr="00D30D37">
            <w:rPr>
              <w:noProof/>
              <w:lang w:val="zh-CN"/>
            </w:rPr>
            <w:t>-</w:t>
          </w:r>
          <w:r w:rsidR="00D30D37">
            <w:rPr>
              <w:noProof/>
            </w:rPr>
            <w:t xml:space="preserve"> 17 -</w:t>
          </w:r>
        </w:fldSimple>
      </w:p>
    </w:sdtContent>
  </w:sdt>
  <w:p w:rsidR="00096D59" w:rsidRDefault="00096D59">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6798"/>
      <w:docPartObj>
        <w:docPartGallery w:val="Page Numbers (Bottom of Page)"/>
        <w:docPartUnique/>
      </w:docPartObj>
    </w:sdtPr>
    <w:sdtContent>
      <w:p w:rsidR="00096D59" w:rsidRDefault="00627CED">
        <w:pPr>
          <w:pStyle w:val="a5"/>
          <w:jc w:val="center"/>
        </w:pPr>
        <w:fldSimple w:instr=" PAGE   \* MERGEFORMAT ">
          <w:r w:rsidR="00096D59" w:rsidRPr="008D3F40">
            <w:rPr>
              <w:noProof/>
              <w:lang w:val="zh-CN"/>
            </w:rPr>
            <w:t>-</w:t>
          </w:r>
          <w:r w:rsidR="00096D59">
            <w:rPr>
              <w:noProof/>
            </w:rPr>
            <w:t xml:space="preserve"> 0 -</w:t>
          </w:r>
        </w:fldSimple>
      </w:p>
    </w:sdtContent>
  </w:sdt>
  <w:p w:rsidR="00096D59" w:rsidRDefault="00096D59" w:rsidP="008D3F40">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632C" w:rsidRDefault="0036632C" w:rsidP="00A41E8B">
      <w:r>
        <w:separator/>
      </w:r>
    </w:p>
  </w:footnote>
  <w:footnote w:type="continuationSeparator" w:id="0">
    <w:p w:rsidR="0036632C" w:rsidRDefault="0036632C" w:rsidP="00A41E8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2570C218"/>
    <w:lvl w:ilvl="0">
      <w:start w:val="1"/>
      <w:numFmt w:val="japaneseCounting"/>
      <w:lvlText w:val="%1、"/>
      <w:lvlJc w:val="left"/>
      <w:pPr>
        <w:tabs>
          <w:tab w:val="num" w:pos="675"/>
        </w:tabs>
        <w:ind w:left="675" w:hanging="570"/>
      </w:pPr>
      <w:rPr>
        <w:rFonts w:ascii="Times New Roman" w:eastAsia="宋体" w:hAnsi="Times New Roman"/>
      </w:rPr>
    </w:lvl>
  </w:abstractNum>
  <w:abstractNum w:abstractNumId="1">
    <w:nsid w:val="0000000B"/>
    <w:multiLevelType w:val="multilevel"/>
    <w:tmpl w:val="0000000B"/>
    <w:lvl w:ilvl="0">
      <w:start w:val="1"/>
      <w:numFmt w:val="japaneseCounting"/>
      <w:lvlText w:val="%1、"/>
      <w:lvlJc w:val="left"/>
      <w:pPr>
        <w:tabs>
          <w:tab w:val="num" w:pos="720"/>
        </w:tabs>
        <w:ind w:left="720" w:hanging="7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0C"/>
    <w:multiLevelType w:val="singleLevel"/>
    <w:tmpl w:val="0000000C"/>
    <w:lvl w:ilvl="0">
      <w:start w:val="1"/>
      <w:numFmt w:val="japaneseCounting"/>
      <w:lvlText w:val="%1、"/>
      <w:lvlJc w:val="left"/>
      <w:pPr>
        <w:tabs>
          <w:tab w:val="num" w:pos="570"/>
        </w:tabs>
        <w:ind w:left="570" w:hanging="570"/>
      </w:pPr>
      <w:rPr>
        <w:rFonts w:hint="eastAsia"/>
      </w:rPr>
    </w:lvl>
  </w:abstractNum>
  <w:abstractNum w:abstractNumId="3">
    <w:nsid w:val="00000012"/>
    <w:multiLevelType w:val="singleLevel"/>
    <w:tmpl w:val="00000012"/>
    <w:lvl w:ilvl="0">
      <w:start w:val="3"/>
      <w:numFmt w:val="decimal"/>
      <w:suff w:val="nothing"/>
      <w:lvlText w:val="%1、"/>
      <w:lvlJc w:val="left"/>
    </w:lvl>
  </w:abstractNum>
  <w:abstractNum w:abstractNumId="4">
    <w:nsid w:val="17606C00"/>
    <w:multiLevelType w:val="hybridMultilevel"/>
    <w:tmpl w:val="5E126D4E"/>
    <w:lvl w:ilvl="0" w:tplc="D65C0EBA">
      <w:start w:val="1"/>
      <w:numFmt w:val="japaneseCounting"/>
      <w:lvlText w:val="%1、"/>
      <w:lvlJc w:val="left"/>
      <w:pPr>
        <w:tabs>
          <w:tab w:val="num" w:pos="1430"/>
        </w:tabs>
        <w:ind w:left="1430" w:hanging="720"/>
      </w:pPr>
      <w:rPr>
        <w:rFonts w:hint="default"/>
      </w:rPr>
    </w:lvl>
    <w:lvl w:ilvl="1" w:tplc="04090019">
      <w:start w:val="1"/>
      <w:numFmt w:val="lowerLetter"/>
      <w:lvlText w:val="%2)"/>
      <w:lvlJc w:val="left"/>
      <w:pPr>
        <w:tabs>
          <w:tab w:val="num" w:pos="1550"/>
        </w:tabs>
        <w:ind w:left="1550" w:hanging="420"/>
      </w:pPr>
    </w:lvl>
    <w:lvl w:ilvl="2" w:tplc="0409001B">
      <w:start w:val="1"/>
      <w:numFmt w:val="lowerRoman"/>
      <w:lvlText w:val="%3."/>
      <w:lvlJc w:val="right"/>
      <w:pPr>
        <w:tabs>
          <w:tab w:val="num" w:pos="1970"/>
        </w:tabs>
        <w:ind w:left="1970" w:hanging="420"/>
      </w:pPr>
    </w:lvl>
    <w:lvl w:ilvl="3" w:tplc="0409000F">
      <w:start w:val="1"/>
      <w:numFmt w:val="decimal"/>
      <w:lvlText w:val="%4."/>
      <w:lvlJc w:val="left"/>
      <w:pPr>
        <w:tabs>
          <w:tab w:val="num" w:pos="2390"/>
        </w:tabs>
        <w:ind w:left="2390" w:hanging="420"/>
      </w:pPr>
    </w:lvl>
    <w:lvl w:ilvl="4" w:tplc="04090019">
      <w:start w:val="1"/>
      <w:numFmt w:val="lowerLetter"/>
      <w:lvlText w:val="%5)"/>
      <w:lvlJc w:val="left"/>
      <w:pPr>
        <w:tabs>
          <w:tab w:val="num" w:pos="2810"/>
        </w:tabs>
        <w:ind w:left="2810" w:hanging="420"/>
      </w:pPr>
    </w:lvl>
    <w:lvl w:ilvl="5" w:tplc="0409001B">
      <w:start w:val="1"/>
      <w:numFmt w:val="lowerRoman"/>
      <w:lvlText w:val="%6."/>
      <w:lvlJc w:val="right"/>
      <w:pPr>
        <w:tabs>
          <w:tab w:val="num" w:pos="3230"/>
        </w:tabs>
        <w:ind w:left="3230" w:hanging="420"/>
      </w:pPr>
    </w:lvl>
    <w:lvl w:ilvl="6" w:tplc="0409000F">
      <w:start w:val="1"/>
      <w:numFmt w:val="decimal"/>
      <w:lvlText w:val="%7."/>
      <w:lvlJc w:val="left"/>
      <w:pPr>
        <w:tabs>
          <w:tab w:val="num" w:pos="3650"/>
        </w:tabs>
        <w:ind w:left="3650" w:hanging="420"/>
      </w:pPr>
    </w:lvl>
    <w:lvl w:ilvl="7" w:tplc="04090019">
      <w:start w:val="1"/>
      <w:numFmt w:val="lowerLetter"/>
      <w:lvlText w:val="%8)"/>
      <w:lvlJc w:val="left"/>
      <w:pPr>
        <w:tabs>
          <w:tab w:val="num" w:pos="4070"/>
        </w:tabs>
        <w:ind w:left="4070" w:hanging="420"/>
      </w:pPr>
    </w:lvl>
    <w:lvl w:ilvl="8" w:tplc="0409001B">
      <w:start w:val="1"/>
      <w:numFmt w:val="lowerRoman"/>
      <w:lvlText w:val="%9."/>
      <w:lvlJc w:val="right"/>
      <w:pPr>
        <w:tabs>
          <w:tab w:val="num" w:pos="4490"/>
        </w:tabs>
        <w:ind w:left="4490" w:hanging="420"/>
      </w:pPr>
    </w:lvl>
  </w:abstractNum>
  <w:abstractNum w:abstractNumId="5">
    <w:nsid w:val="1A8D5098"/>
    <w:multiLevelType w:val="hybridMultilevel"/>
    <w:tmpl w:val="CEFAF5F8"/>
    <w:lvl w:ilvl="0" w:tplc="D8421F0E">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6">
    <w:nsid w:val="1E583CFD"/>
    <w:multiLevelType w:val="hybridMultilevel"/>
    <w:tmpl w:val="E6F2571C"/>
    <w:lvl w:ilvl="0" w:tplc="04A817EA">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7">
    <w:nsid w:val="1FE132FF"/>
    <w:multiLevelType w:val="hybridMultilevel"/>
    <w:tmpl w:val="3CCCD6F0"/>
    <w:lvl w:ilvl="0" w:tplc="E98C58A6">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8">
    <w:nsid w:val="3DCB48D1"/>
    <w:multiLevelType w:val="hybridMultilevel"/>
    <w:tmpl w:val="80909ABC"/>
    <w:lvl w:ilvl="0" w:tplc="B55C188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3DFA5D11"/>
    <w:multiLevelType w:val="singleLevel"/>
    <w:tmpl w:val="632AAD6C"/>
    <w:lvl w:ilvl="0">
      <w:start w:val="1"/>
      <w:numFmt w:val="japaneseCounting"/>
      <w:lvlText w:val="%1、"/>
      <w:lvlJc w:val="left"/>
      <w:pPr>
        <w:tabs>
          <w:tab w:val="num" w:pos="675"/>
        </w:tabs>
        <w:ind w:left="675" w:hanging="570"/>
      </w:pPr>
      <w:rPr>
        <w:rFonts w:ascii="Times New Roman" w:eastAsia="宋体" w:hAnsi="Times New Roman"/>
      </w:rPr>
    </w:lvl>
  </w:abstractNum>
  <w:abstractNum w:abstractNumId="10">
    <w:nsid w:val="449E19E1"/>
    <w:multiLevelType w:val="hybridMultilevel"/>
    <w:tmpl w:val="D93E96D0"/>
    <w:lvl w:ilvl="0" w:tplc="D1625CC2">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78D30C3F"/>
    <w:multiLevelType w:val="hybridMultilevel"/>
    <w:tmpl w:val="E09C4D44"/>
    <w:lvl w:ilvl="0" w:tplc="2340CEBE">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8"/>
  </w:num>
  <w:num w:numId="2">
    <w:abstractNumId w:val="11"/>
  </w:num>
  <w:num w:numId="3">
    <w:abstractNumId w:val="10"/>
  </w:num>
  <w:num w:numId="4">
    <w:abstractNumId w:val="3"/>
  </w:num>
  <w:num w:numId="5">
    <w:abstractNumId w:val="1"/>
  </w:num>
  <w:num w:numId="6">
    <w:abstractNumId w:val="2"/>
  </w:num>
  <w:num w:numId="7">
    <w:abstractNumId w:val="0"/>
  </w:num>
  <w:num w:numId="8">
    <w:abstractNumId w:val="5"/>
  </w:num>
  <w:num w:numId="9">
    <w:abstractNumId w:val="6"/>
  </w:num>
  <w:num w:numId="10">
    <w:abstractNumId w:val="4"/>
  </w:num>
  <w:num w:numId="11">
    <w:abstractNumId w:val="7"/>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41E8B"/>
    <w:rsid w:val="000118B5"/>
    <w:rsid w:val="0002351F"/>
    <w:rsid w:val="00042692"/>
    <w:rsid w:val="000427BB"/>
    <w:rsid w:val="000452ED"/>
    <w:rsid w:val="00061314"/>
    <w:rsid w:val="0009263C"/>
    <w:rsid w:val="000931C5"/>
    <w:rsid w:val="000954C0"/>
    <w:rsid w:val="00096D59"/>
    <w:rsid w:val="000A47A2"/>
    <w:rsid w:val="000C28C9"/>
    <w:rsid w:val="0010502D"/>
    <w:rsid w:val="00105939"/>
    <w:rsid w:val="001148C6"/>
    <w:rsid w:val="00132162"/>
    <w:rsid w:val="00191788"/>
    <w:rsid w:val="001A7369"/>
    <w:rsid w:val="001D0266"/>
    <w:rsid w:val="001E19F2"/>
    <w:rsid w:val="001F17B4"/>
    <w:rsid w:val="001F3B0E"/>
    <w:rsid w:val="001F3D71"/>
    <w:rsid w:val="00202AD1"/>
    <w:rsid w:val="0020454B"/>
    <w:rsid w:val="002241E2"/>
    <w:rsid w:val="00225B56"/>
    <w:rsid w:val="00250814"/>
    <w:rsid w:val="002A3C9D"/>
    <w:rsid w:val="002B4615"/>
    <w:rsid w:val="002E7C7F"/>
    <w:rsid w:val="002F65AE"/>
    <w:rsid w:val="00341DD3"/>
    <w:rsid w:val="0036632C"/>
    <w:rsid w:val="003C5DE8"/>
    <w:rsid w:val="003F10D2"/>
    <w:rsid w:val="00441639"/>
    <w:rsid w:val="00476F73"/>
    <w:rsid w:val="00482E7E"/>
    <w:rsid w:val="004878BF"/>
    <w:rsid w:val="004B0330"/>
    <w:rsid w:val="004C28CD"/>
    <w:rsid w:val="004C387B"/>
    <w:rsid w:val="00505E94"/>
    <w:rsid w:val="00552A38"/>
    <w:rsid w:val="0057068B"/>
    <w:rsid w:val="0057124D"/>
    <w:rsid w:val="00595BD3"/>
    <w:rsid w:val="00597C04"/>
    <w:rsid w:val="005A2398"/>
    <w:rsid w:val="005B0435"/>
    <w:rsid w:val="005B09CE"/>
    <w:rsid w:val="005C6EC8"/>
    <w:rsid w:val="005D10B8"/>
    <w:rsid w:val="005D442B"/>
    <w:rsid w:val="005D6252"/>
    <w:rsid w:val="005E135F"/>
    <w:rsid w:val="005E1E8E"/>
    <w:rsid w:val="005E25A4"/>
    <w:rsid w:val="005E74CC"/>
    <w:rsid w:val="00627CED"/>
    <w:rsid w:val="00637CC1"/>
    <w:rsid w:val="006470FB"/>
    <w:rsid w:val="00652C1A"/>
    <w:rsid w:val="00654291"/>
    <w:rsid w:val="00696A66"/>
    <w:rsid w:val="006B47BB"/>
    <w:rsid w:val="006C05FE"/>
    <w:rsid w:val="006C2952"/>
    <w:rsid w:val="006E1546"/>
    <w:rsid w:val="006F33BF"/>
    <w:rsid w:val="00731EBF"/>
    <w:rsid w:val="007410C1"/>
    <w:rsid w:val="00747901"/>
    <w:rsid w:val="007523EB"/>
    <w:rsid w:val="00780BD0"/>
    <w:rsid w:val="007825E7"/>
    <w:rsid w:val="007A11A9"/>
    <w:rsid w:val="007A2236"/>
    <w:rsid w:val="007B5E03"/>
    <w:rsid w:val="007C259F"/>
    <w:rsid w:val="007D18B5"/>
    <w:rsid w:val="00842F37"/>
    <w:rsid w:val="00847061"/>
    <w:rsid w:val="008935EE"/>
    <w:rsid w:val="008A3E80"/>
    <w:rsid w:val="008B3590"/>
    <w:rsid w:val="008D2759"/>
    <w:rsid w:val="008D3A36"/>
    <w:rsid w:val="008D3F40"/>
    <w:rsid w:val="00964B79"/>
    <w:rsid w:val="009B59F4"/>
    <w:rsid w:val="00A21D83"/>
    <w:rsid w:val="00A41E8B"/>
    <w:rsid w:val="00A4574A"/>
    <w:rsid w:val="00A872BE"/>
    <w:rsid w:val="00AB7CAC"/>
    <w:rsid w:val="00AC20B1"/>
    <w:rsid w:val="00AF26D5"/>
    <w:rsid w:val="00AF6007"/>
    <w:rsid w:val="00B106CC"/>
    <w:rsid w:val="00B15840"/>
    <w:rsid w:val="00B3427C"/>
    <w:rsid w:val="00B61546"/>
    <w:rsid w:val="00B61BB9"/>
    <w:rsid w:val="00B6315C"/>
    <w:rsid w:val="00B6466D"/>
    <w:rsid w:val="00B70C3A"/>
    <w:rsid w:val="00BD4C0F"/>
    <w:rsid w:val="00CC1681"/>
    <w:rsid w:val="00CE7AAF"/>
    <w:rsid w:val="00CF12BE"/>
    <w:rsid w:val="00CF1480"/>
    <w:rsid w:val="00D20658"/>
    <w:rsid w:val="00D30D37"/>
    <w:rsid w:val="00D409BE"/>
    <w:rsid w:val="00D42B18"/>
    <w:rsid w:val="00D9426D"/>
    <w:rsid w:val="00DB23FA"/>
    <w:rsid w:val="00DE46B7"/>
    <w:rsid w:val="00DF34C1"/>
    <w:rsid w:val="00E431AF"/>
    <w:rsid w:val="00E63475"/>
    <w:rsid w:val="00E91589"/>
    <w:rsid w:val="00E921E9"/>
    <w:rsid w:val="00EA6021"/>
    <w:rsid w:val="00EB3A0B"/>
    <w:rsid w:val="00EC54E6"/>
    <w:rsid w:val="00ED2E99"/>
    <w:rsid w:val="00EF13B4"/>
    <w:rsid w:val="00F33BCC"/>
    <w:rsid w:val="00F362B4"/>
    <w:rsid w:val="00F53C26"/>
    <w:rsid w:val="00F54ECC"/>
    <w:rsid w:val="00F65DE7"/>
    <w:rsid w:val="00F810D7"/>
    <w:rsid w:val="00F91CC1"/>
    <w:rsid w:val="00FB0204"/>
    <w:rsid w:val="00FD162A"/>
    <w:rsid w:val="00FE4FED"/>
    <w:rsid w:val="00FE50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1E8B"/>
    <w:pPr>
      <w:widowControl w:val="0"/>
      <w:jc w:val="both"/>
    </w:pPr>
    <w:rPr>
      <w:rFonts w:ascii="Calibri" w:eastAsia="宋体" w:hAnsi="Calibri" w:cs="Times New Roman"/>
    </w:rPr>
  </w:style>
  <w:style w:type="paragraph" w:styleId="1">
    <w:name w:val="heading 1"/>
    <w:basedOn w:val="a"/>
    <w:next w:val="a"/>
    <w:link w:val="1Char"/>
    <w:uiPriority w:val="99"/>
    <w:qFormat/>
    <w:rsid w:val="00A41E8B"/>
    <w:pPr>
      <w:keepNext/>
      <w:keepLines/>
      <w:spacing w:before="100" w:after="90" w:line="576" w:lineRule="auto"/>
      <w:outlineLvl w:val="0"/>
    </w:pPr>
    <w:rPr>
      <w:rFonts w:ascii="Times New Roman" w:eastAsia="黑体" w:hAnsi="Times New Roman"/>
      <w:kern w:val="44"/>
      <w:sz w:val="30"/>
      <w:szCs w:val="20"/>
    </w:rPr>
  </w:style>
  <w:style w:type="paragraph" w:styleId="2">
    <w:name w:val="heading 2"/>
    <w:basedOn w:val="a"/>
    <w:next w:val="a"/>
    <w:link w:val="2Char"/>
    <w:uiPriority w:val="9"/>
    <w:unhideWhenUsed/>
    <w:qFormat/>
    <w:rsid w:val="008B3590"/>
    <w:pPr>
      <w:keepNext/>
      <w:keepLines/>
      <w:spacing w:before="260" w:after="260" w:line="416" w:lineRule="auto"/>
      <w:jc w:val="center"/>
      <w:outlineLvl w:val="1"/>
    </w:pPr>
    <w:rPr>
      <w:rFonts w:asciiTheme="majorHAnsi" w:eastAsia="黑体" w:hAnsiTheme="majorHAnsi" w:cstheme="majorBidi"/>
      <w:bCs/>
      <w:sz w:val="30"/>
      <w:szCs w:val="32"/>
    </w:rPr>
  </w:style>
  <w:style w:type="paragraph" w:styleId="3">
    <w:name w:val="heading 3"/>
    <w:basedOn w:val="a"/>
    <w:next w:val="a0"/>
    <w:link w:val="3Char"/>
    <w:uiPriority w:val="99"/>
    <w:qFormat/>
    <w:rsid w:val="005E1E8E"/>
    <w:pPr>
      <w:keepNext/>
      <w:keepLines/>
      <w:spacing w:before="260" w:after="260" w:line="415" w:lineRule="auto"/>
      <w:outlineLvl w:val="2"/>
    </w:pPr>
    <w:rPr>
      <w:rFonts w:ascii="Times New Roman" w:hAnsi="Times New Roman"/>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A41E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A41E8B"/>
    <w:rPr>
      <w:sz w:val="18"/>
      <w:szCs w:val="18"/>
    </w:rPr>
  </w:style>
  <w:style w:type="paragraph" w:styleId="a5">
    <w:name w:val="footer"/>
    <w:basedOn w:val="a"/>
    <w:link w:val="Char0"/>
    <w:uiPriority w:val="99"/>
    <w:unhideWhenUsed/>
    <w:rsid w:val="00A41E8B"/>
    <w:pPr>
      <w:tabs>
        <w:tab w:val="center" w:pos="4153"/>
        <w:tab w:val="right" w:pos="8306"/>
      </w:tabs>
      <w:snapToGrid w:val="0"/>
      <w:jc w:val="left"/>
    </w:pPr>
    <w:rPr>
      <w:sz w:val="18"/>
      <w:szCs w:val="18"/>
    </w:rPr>
  </w:style>
  <w:style w:type="character" w:customStyle="1" w:styleId="Char0">
    <w:name w:val="页脚 Char"/>
    <w:basedOn w:val="a1"/>
    <w:link w:val="a5"/>
    <w:uiPriority w:val="99"/>
    <w:rsid w:val="00A41E8B"/>
    <w:rPr>
      <w:sz w:val="18"/>
      <w:szCs w:val="18"/>
    </w:rPr>
  </w:style>
  <w:style w:type="character" w:customStyle="1" w:styleId="1Char">
    <w:name w:val="标题 1 Char"/>
    <w:basedOn w:val="a1"/>
    <w:link w:val="1"/>
    <w:uiPriority w:val="99"/>
    <w:rsid w:val="00A41E8B"/>
    <w:rPr>
      <w:rFonts w:ascii="Times New Roman" w:eastAsia="黑体" w:hAnsi="Times New Roman" w:cs="Times New Roman"/>
      <w:kern w:val="44"/>
      <w:sz w:val="30"/>
      <w:szCs w:val="20"/>
    </w:rPr>
  </w:style>
  <w:style w:type="character" w:styleId="a6">
    <w:name w:val="Hyperlink"/>
    <w:basedOn w:val="a1"/>
    <w:uiPriority w:val="99"/>
    <w:unhideWhenUsed/>
    <w:rsid w:val="00A41E8B"/>
    <w:rPr>
      <w:color w:val="0000FF"/>
      <w:u w:val="single"/>
    </w:rPr>
  </w:style>
  <w:style w:type="paragraph" w:styleId="a7">
    <w:name w:val="Date"/>
    <w:basedOn w:val="a"/>
    <w:next w:val="a"/>
    <w:link w:val="Char1"/>
    <w:uiPriority w:val="99"/>
    <w:unhideWhenUsed/>
    <w:rsid w:val="00A41E8B"/>
    <w:pPr>
      <w:ind w:leftChars="2500" w:left="100"/>
    </w:pPr>
  </w:style>
  <w:style w:type="character" w:customStyle="1" w:styleId="Char1">
    <w:name w:val="日期 Char"/>
    <w:basedOn w:val="a1"/>
    <w:link w:val="a7"/>
    <w:uiPriority w:val="99"/>
    <w:rsid w:val="00A41E8B"/>
    <w:rPr>
      <w:rFonts w:ascii="Calibri" w:eastAsia="宋体" w:hAnsi="Calibri" w:cs="Times New Roman"/>
    </w:rPr>
  </w:style>
  <w:style w:type="character" w:customStyle="1" w:styleId="2Char">
    <w:name w:val="标题 2 Char"/>
    <w:basedOn w:val="a1"/>
    <w:link w:val="2"/>
    <w:uiPriority w:val="9"/>
    <w:rsid w:val="008B3590"/>
    <w:rPr>
      <w:rFonts w:asciiTheme="majorHAnsi" w:eastAsia="黑体" w:hAnsiTheme="majorHAnsi" w:cstheme="majorBidi"/>
      <w:bCs/>
      <w:sz w:val="30"/>
      <w:szCs w:val="32"/>
    </w:rPr>
  </w:style>
  <w:style w:type="paragraph" w:customStyle="1" w:styleId="10">
    <w:name w:val="列出段落1"/>
    <w:basedOn w:val="a"/>
    <w:uiPriority w:val="99"/>
    <w:rsid w:val="008B3590"/>
    <w:pPr>
      <w:ind w:firstLineChars="200" w:firstLine="420"/>
    </w:pPr>
    <w:rPr>
      <w:rFonts w:ascii="Times New Roman" w:hAnsi="Times New Roman"/>
      <w:szCs w:val="21"/>
    </w:rPr>
  </w:style>
  <w:style w:type="paragraph" w:styleId="a8">
    <w:name w:val="List Paragraph"/>
    <w:basedOn w:val="a"/>
    <w:uiPriority w:val="99"/>
    <w:qFormat/>
    <w:rsid w:val="005E25A4"/>
    <w:pPr>
      <w:ind w:firstLineChars="200" w:firstLine="420"/>
    </w:pPr>
  </w:style>
  <w:style w:type="character" w:customStyle="1" w:styleId="3Char">
    <w:name w:val="标题 3 Char"/>
    <w:basedOn w:val="a1"/>
    <w:link w:val="3"/>
    <w:uiPriority w:val="99"/>
    <w:rsid w:val="005E1E8E"/>
    <w:rPr>
      <w:rFonts w:ascii="Times New Roman" w:eastAsia="宋体" w:hAnsi="Times New Roman" w:cs="Times New Roman"/>
      <w:b/>
      <w:bCs/>
      <w:sz w:val="20"/>
      <w:szCs w:val="20"/>
    </w:rPr>
  </w:style>
  <w:style w:type="paragraph" w:styleId="a9">
    <w:name w:val="Balloon Text"/>
    <w:basedOn w:val="a"/>
    <w:link w:val="Char2"/>
    <w:uiPriority w:val="99"/>
    <w:unhideWhenUsed/>
    <w:rsid w:val="005E1E8E"/>
    <w:rPr>
      <w:rFonts w:asciiTheme="minorHAnsi" w:eastAsiaTheme="minorEastAsia" w:hAnsiTheme="minorHAnsi" w:cstheme="minorBidi"/>
      <w:sz w:val="18"/>
      <w:szCs w:val="18"/>
    </w:rPr>
  </w:style>
  <w:style w:type="character" w:customStyle="1" w:styleId="Char2">
    <w:name w:val="批注框文本 Char"/>
    <w:basedOn w:val="a1"/>
    <w:link w:val="a9"/>
    <w:uiPriority w:val="99"/>
    <w:rsid w:val="005E1E8E"/>
    <w:rPr>
      <w:sz w:val="18"/>
      <w:szCs w:val="18"/>
    </w:rPr>
  </w:style>
  <w:style w:type="paragraph" w:customStyle="1" w:styleId="11">
    <w:name w:val="正文文本缩进1"/>
    <w:basedOn w:val="a"/>
    <w:rsid w:val="005E1E8E"/>
    <w:pPr>
      <w:ind w:firstLine="570"/>
    </w:pPr>
    <w:rPr>
      <w:rFonts w:ascii="Times New Roman" w:hAnsi="Times New Roman"/>
      <w:sz w:val="28"/>
      <w:szCs w:val="20"/>
    </w:rPr>
  </w:style>
  <w:style w:type="paragraph" w:styleId="aa">
    <w:name w:val="Title"/>
    <w:basedOn w:val="a"/>
    <w:next w:val="a"/>
    <w:link w:val="Char3"/>
    <w:uiPriority w:val="10"/>
    <w:qFormat/>
    <w:rsid w:val="005E1E8E"/>
    <w:pPr>
      <w:spacing w:before="240" w:after="60"/>
      <w:jc w:val="center"/>
      <w:outlineLvl w:val="0"/>
    </w:pPr>
    <w:rPr>
      <w:rFonts w:asciiTheme="majorHAnsi" w:eastAsia="黑体" w:hAnsiTheme="majorHAnsi" w:cstheme="majorBidi"/>
      <w:b/>
      <w:bCs/>
      <w:sz w:val="32"/>
      <w:szCs w:val="32"/>
    </w:rPr>
  </w:style>
  <w:style w:type="character" w:customStyle="1" w:styleId="Char3">
    <w:name w:val="标题 Char"/>
    <w:basedOn w:val="a1"/>
    <w:link w:val="aa"/>
    <w:uiPriority w:val="10"/>
    <w:rsid w:val="005E1E8E"/>
    <w:rPr>
      <w:rFonts w:asciiTheme="majorHAnsi" w:eastAsia="黑体" w:hAnsiTheme="majorHAnsi" w:cstheme="majorBidi"/>
      <w:b/>
      <w:bCs/>
      <w:sz w:val="32"/>
      <w:szCs w:val="32"/>
    </w:rPr>
  </w:style>
  <w:style w:type="character" w:styleId="ab">
    <w:name w:val="FollowedHyperlink"/>
    <w:basedOn w:val="a1"/>
    <w:uiPriority w:val="99"/>
    <w:rsid w:val="005E1E8E"/>
    <w:rPr>
      <w:color w:val="800080"/>
      <w:u w:val="single"/>
    </w:rPr>
  </w:style>
  <w:style w:type="character" w:styleId="ac">
    <w:name w:val="page number"/>
    <w:basedOn w:val="a1"/>
    <w:uiPriority w:val="99"/>
    <w:rsid w:val="005E1E8E"/>
  </w:style>
  <w:style w:type="character" w:customStyle="1" w:styleId="Char4">
    <w:name w:val="文档结构图 Char"/>
    <w:basedOn w:val="a1"/>
    <w:link w:val="ad"/>
    <w:uiPriority w:val="99"/>
    <w:rsid w:val="005E1E8E"/>
    <w:rPr>
      <w:rFonts w:ascii="宋体" w:cs="Calibri"/>
      <w:sz w:val="18"/>
      <w:szCs w:val="18"/>
    </w:rPr>
  </w:style>
  <w:style w:type="character" w:customStyle="1" w:styleId="2Char0">
    <w:name w:val="正文文本 2 Char"/>
    <w:basedOn w:val="a1"/>
    <w:link w:val="20"/>
    <w:uiPriority w:val="99"/>
    <w:rsid w:val="005E1E8E"/>
    <w:rPr>
      <w:rFonts w:ascii="Times New Roman" w:eastAsia="宋体" w:hAnsi="Times New Roman" w:cs="Times New Roman"/>
      <w:sz w:val="20"/>
      <w:szCs w:val="20"/>
    </w:rPr>
  </w:style>
  <w:style w:type="character" w:customStyle="1" w:styleId="Char5">
    <w:name w:val="正文文本缩进 Char"/>
    <w:basedOn w:val="a1"/>
    <w:link w:val="ae"/>
    <w:uiPriority w:val="99"/>
    <w:rsid w:val="005E1E8E"/>
    <w:rPr>
      <w:rFonts w:ascii="Times New Roman" w:eastAsia="宋体" w:hAnsi="Times New Roman" w:cs="Times New Roman"/>
      <w:sz w:val="20"/>
      <w:szCs w:val="20"/>
    </w:rPr>
  </w:style>
  <w:style w:type="character" w:customStyle="1" w:styleId="Char6">
    <w:name w:val="脚注文本 Char"/>
    <w:basedOn w:val="a1"/>
    <w:link w:val="af"/>
    <w:uiPriority w:val="99"/>
    <w:rsid w:val="005E1E8E"/>
    <w:rPr>
      <w:rFonts w:ascii="Times New Roman" w:eastAsia="宋体" w:hAnsi="Times New Roman" w:cs="Times New Roman"/>
      <w:sz w:val="20"/>
      <w:szCs w:val="20"/>
    </w:rPr>
  </w:style>
  <w:style w:type="character" w:customStyle="1" w:styleId="Char7">
    <w:name w:val="纯文本 Char"/>
    <w:basedOn w:val="a1"/>
    <w:link w:val="af0"/>
    <w:uiPriority w:val="99"/>
    <w:rsid w:val="005E1E8E"/>
    <w:rPr>
      <w:rFonts w:ascii="宋体" w:eastAsia="宋体" w:hAnsi="Courier New" w:cs="宋体"/>
      <w:sz w:val="20"/>
      <w:szCs w:val="20"/>
    </w:rPr>
  </w:style>
  <w:style w:type="character" w:customStyle="1" w:styleId="Char8">
    <w:name w:val="正文文本 Char"/>
    <w:basedOn w:val="a1"/>
    <w:link w:val="af1"/>
    <w:uiPriority w:val="99"/>
    <w:rsid w:val="005E1E8E"/>
    <w:rPr>
      <w:rFonts w:ascii="Times New Roman" w:eastAsia="宋体" w:hAnsi="Times New Roman" w:cs="Times New Roman"/>
      <w:b/>
      <w:bCs/>
      <w:w w:val="150"/>
      <w:sz w:val="20"/>
      <w:szCs w:val="20"/>
    </w:rPr>
  </w:style>
  <w:style w:type="paragraph" w:styleId="21">
    <w:name w:val="toc 2"/>
    <w:basedOn w:val="a"/>
    <w:next w:val="a"/>
    <w:uiPriority w:val="39"/>
    <w:qFormat/>
    <w:rsid w:val="005E1E8E"/>
    <w:pPr>
      <w:widowControl/>
      <w:spacing w:after="100" w:line="276" w:lineRule="auto"/>
      <w:ind w:left="220"/>
      <w:jc w:val="left"/>
    </w:pPr>
    <w:rPr>
      <w:rFonts w:cs="Calibri"/>
      <w:kern w:val="0"/>
      <w:sz w:val="22"/>
    </w:rPr>
  </w:style>
  <w:style w:type="paragraph" w:styleId="ae">
    <w:name w:val="Body Text Indent"/>
    <w:basedOn w:val="a"/>
    <w:link w:val="Char5"/>
    <w:uiPriority w:val="99"/>
    <w:rsid w:val="005E1E8E"/>
    <w:pPr>
      <w:ind w:firstLine="570"/>
    </w:pPr>
    <w:rPr>
      <w:rFonts w:ascii="Times New Roman" w:hAnsi="Times New Roman"/>
      <w:sz w:val="20"/>
      <w:szCs w:val="20"/>
    </w:rPr>
  </w:style>
  <w:style w:type="character" w:customStyle="1" w:styleId="Char10">
    <w:name w:val="正文文本缩进 Char1"/>
    <w:basedOn w:val="a1"/>
    <w:link w:val="ae"/>
    <w:uiPriority w:val="99"/>
    <w:semiHidden/>
    <w:rsid w:val="005E1E8E"/>
    <w:rPr>
      <w:rFonts w:ascii="Calibri" w:eastAsia="宋体" w:hAnsi="Calibri" w:cs="Times New Roman"/>
    </w:rPr>
  </w:style>
  <w:style w:type="paragraph" w:styleId="ad">
    <w:name w:val="Document Map"/>
    <w:basedOn w:val="a"/>
    <w:link w:val="Char4"/>
    <w:uiPriority w:val="99"/>
    <w:rsid w:val="005E1E8E"/>
    <w:rPr>
      <w:rFonts w:ascii="宋体" w:eastAsiaTheme="minorEastAsia" w:hAnsiTheme="minorHAnsi" w:cs="Calibri"/>
      <w:sz w:val="18"/>
      <w:szCs w:val="18"/>
    </w:rPr>
  </w:style>
  <w:style w:type="character" w:customStyle="1" w:styleId="Char11">
    <w:name w:val="文档结构图 Char1"/>
    <w:basedOn w:val="a1"/>
    <w:link w:val="ad"/>
    <w:uiPriority w:val="99"/>
    <w:semiHidden/>
    <w:rsid w:val="005E1E8E"/>
    <w:rPr>
      <w:rFonts w:ascii="宋体" w:eastAsia="宋体" w:hAnsi="Calibri" w:cs="Times New Roman"/>
      <w:sz w:val="18"/>
      <w:szCs w:val="18"/>
    </w:rPr>
  </w:style>
  <w:style w:type="paragraph" w:styleId="20">
    <w:name w:val="Body Text 2"/>
    <w:basedOn w:val="a"/>
    <w:link w:val="2Char0"/>
    <w:uiPriority w:val="99"/>
    <w:rsid w:val="005E1E8E"/>
    <w:rPr>
      <w:rFonts w:ascii="Times New Roman" w:hAnsi="Times New Roman"/>
      <w:sz w:val="20"/>
      <w:szCs w:val="20"/>
    </w:rPr>
  </w:style>
  <w:style w:type="character" w:customStyle="1" w:styleId="2Char1">
    <w:name w:val="正文文本 2 Char1"/>
    <w:basedOn w:val="a1"/>
    <w:link w:val="20"/>
    <w:uiPriority w:val="99"/>
    <w:semiHidden/>
    <w:rsid w:val="005E1E8E"/>
    <w:rPr>
      <w:rFonts w:ascii="Calibri" w:eastAsia="宋体" w:hAnsi="Calibri" w:cs="Times New Roman"/>
    </w:rPr>
  </w:style>
  <w:style w:type="paragraph" w:styleId="30">
    <w:name w:val="toc 3"/>
    <w:basedOn w:val="a"/>
    <w:next w:val="a"/>
    <w:uiPriority w:val="39"/>
    <w:qFormat/>
    <w:rsid w:val="005E1E8E"/>
    <w:pPr>
      <w:widowControl/>
      <w:spacing w:after="100" w:line="276" w:lineRule="auto"/>
      <w:ind w:left="440"/>
      <w:jc w:val="left"/>
    </w:pPr>
    <w:rPr>
      <w:rFonts w:cs="Calibri"/>
      <w:kern w:val="0"/>
      <w:sz w:val="22"/>
    </w:rPr>
  </w:style>
  <w:style w:type="paragraph" w:styleId="a0">
    <w:name w:val="Normal Indent"/>
    <w:basedOn w:val="a"/>
    <w:uiPriority w:val="99"/>
    <w:rsid w:val="005E1E8E"/>
    <w:pPr>
      <w:ind w:firstLine="420"/>
    </w:pPr>
    <w:rPr>
      <w:rFonts w:ascii="Times New Roman" w:hAnsi="Times New Roman"/>
      <w:szCs w:val="21"/>
    </w:rPr>
  </w:style>
  <w:style w:type="paragraph" w:styleId="12">
    <w:name w:val="toc 1"/>
    <w:basedOn w:val="a"/>
    <w:next w:val="a"/>
    <w:uiPriority w:val="39"/>
    <w:qFormat/>
    <w:rsid w:val="005E1E8E"/>
    <w:pPr>
      <w:widowControl/>
      <w:tabs>
        <w:tab w:val="right" w:leader="dot" w:pos="8296"/>
      </w:tabs>
      <w:spacing w:after="100" w:line="360" w:lineRule="auto"/>
      <w:jc w:val="left"/>
    </w:pPr>
    <w:rPr>
      <w:rFonts w:cs="Calibri"/>
      <w:kern w:val="0"/>
      <w:sz w:val="22"/>
    </w:rPr>
  </w:style>
  <w:style w:type="character" w:customStyle="1" w:styleId="Char12">
    <w:name w:val="批注框文本 Char1"/>
    <w:basedOn w:val="a1"/>
    <w:uiPriority w:val="99"/>
    <w:semiHidden/>
    <w:rsid w:val="005E1E8E"/>
    <w:rPr>
      <w:rFonts w:ascii="Calibri" w:eastAsia="宋体" w:hAnsi="Calibri" w:cs="Times New Roman"/>
      <w:sz w:val="18"/>
      <w:szCs w:val="18"/>
    </w:rPr>
  </w:style>
  <w:style w:type="paragraph" w:styleId="af1">
    <w:name w:val="Body Text"/>
    <w:basedOn w:val="a"/>
    <w:link w:val="Char8"/>
    <w:uiPriority w:val="99"/>
    <w:rsid w:val="005E1E8E"/>
    <w:pPr>
      <w:jc w:val="center"/>
      <w:outlineLvl w:val="0"/>
    </w:pPr>
    <w:rPr>
      <w:rFonts w:ascii="Times New Roman" w:hAnsi="Times New Roman"/>
      <w:b/>
      <w:bCs/>
      <w:w w:val="150"/>
      <w:sz w:val="20"/>
      <w:szCs w:val="20"/>
    </w:rPr>
  </w:style>
  <w:style w:type="character" w:customStyle="1" w:styleId="Char13">
    <w:name w:val="正文文本 Char1"/>
    <w:basedOn w:val="a1"/>
    <w:link w:val="af1"/>
    <w:uiPriority w:val="99"/>
    <w:semiHidden/>
    <w:rsid w:val="005E1E8E"/>
    <w:rPr>
      <w:rFonts w:ascii="Calibri" w:eastAsia="宋体" w:hAnsi="Calibri" w:cs="Times New Roman"/>
    </w:rPr>
  </w:style>
  <w:style w:type="paragraph" w:styleId="af">
    <w:name w:val="footnote text"/>
    <w:basedOn w:val="a"/>
    <w:link w:val="Char6"/>
    <w:uiPriority w:val="99"/>
    <w:rsid w:val="005E1E8E"/>
    <w:pPr>
      <w:snapToGrid w:val="0"/>
      <w:jc w:val="left"/>
    </w:pPr>
    <w:rPr>
      <w:rFonts w:ascii="Times New Roman" w:hAnsi="Times New Roman"/>
      <w:sz w:val="20"/>
      <w:szCs w:val="20"/>
    </w:rPr>
  </w:style>
  <w:style w:type="character" w:customStyle="1" w:styleId="Char14">
    <w:name w:val="脚注文本 Char1"/>
    <w:basedOn w:val="a1"/>
    <w:link w:val="af"/>
    <w:uiPriority w:val="99"/>
    <w:semiHidden/>
    <w:rsid w:val="005E1E8E"/>
    <w:rPr>
      <w:rFonts w:ascii="Calibri" w:eastAsia="宋体" w:hAnsi="Calibri" w:cs="Times New Roman"/>
      <w:sz w:val="18"/>
      <w:szCs w:val="18"/>
    </w:rPr>
  </w:style>
  <w:style w:type="paragraph" w:styleId="af0">
    <w:name w:val="Plain Text"/>
    <w:basedOn w:val="a"/>
    <w:link w:val="Char7"/>
    <w:uiPriority w:val="99"/>
    <w:rsid w:val="005E1E8E"/>
    <w:rPr>
      <w:rFonts w:ascii="宋体" w:hAnsi="Courier New" w:cs="宋体"/>
      <w:sz w:val="20"/>
      <w:szCs w:val="20"/>
    </w:rPr>
  </w:style>
  <w:style w:type="character" w:customStyle="1" w:styleId="Char15">
    <w:name w:val="纯文本 Char1"/>
    <w:basedOn w:val="a1"/>
    <w:link w:val="af0"/>
    <w:uiPriority w:val="99"/>
    <w:semiHidden/>
    <w:rsid w:val="005E1E8E"/>
    <w:rPr>
      <w:rFonts w:ascii="宋体" w:eastAsia="宋体" w:hAnsi="Courier New" w:cs="Courier New"/>
      <w:szCs w:val="21"/>
    </w:rPr>
  </w:style>
  <w:style w:type="paragraph" w:customStyle="1" w:styleId="xl23">
    <w:name w:val="xl23"/>
    <w:basedOn w:val="a"/>
    <w:uiPriority w:val="99"/>
    <w:rsid w:val="005E1E8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4"/>
      <w:szCs w:val="24"/>
    </w:rPr>
  </w:style>
  <w:style w:type="paragraph" w:customStyle="1" w:styleId="xl24">
    <w:name w:val="xl24"/>
    <w:basedOn w:val="a"/>
    <w:uiPriority w:val="99"/>
    <w:rsid w:val="005E1E8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font5">
    <w:name w:val="font5"/>
    <w:basedOn w:val="a"/>
    <w:uiPriority w:val="99"/>
    <w:rsid w:val="005E1E8E"/>
    <w:pPr>
      <w:widowControl/>
      <w:spacing w:before="100" w:beforeAutospacing="1" w:after="100" w:afterAutospacing="1"/>
      <w:jc w:val="left"/>
    </w:pPr>
    <w:rPr>
      <w:rFonts w:ascii="宋体" w:hAnsi="宋体" w:cs="宋体"/>
      <w:kern w:val="0"/>
      <w:sz w:val="18"/>
      <w:szCs w:val="18"/>
    </w:rPr>
  </w:style>
  <w:style w:type="paragraph" w:customStyle="1" w:styleId="xl26">
    <w:name w:val="xl26"/>
    <w:basedOn w:val="a"/>
    <w:uiPriority w:val="99"/>
    <w:rsid w:val="005E1E8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4">
    <w:name w:val="xl64"/>
    <w:basedOn w:val="a"/>
    <w:uiPriority w:val="99"/>
    <w:rsid w:val="005E1E8E"/>
    <w:pPr>
      <w:widowControl/>
      <w:shd w:val="clear" w:color="000000" w:fill="FFFFFF"/>
      <w:spacing w:before="100" w:beforeAutospacing="1" w:after="100" w:afterAutospacing="1"/>
      <w:jc w:val="center"/>
      <w:textAlignment w:val="top"/>
    </w:pPr>
    <w:rPr>
      <w:rFonts w:ascii="宋体" w:hAnsi="宋体" w:cs="宋体"/>
      <w:b/>
      <w:bCs/>
      <w:color w:val="000000"/>
      <w:kern w:val="0"/>
      <w:sz w:val="24"/>
      <w:szCs w:val="24"/>
    </w:rPr>
  </w:style>
  <w:style w:type="paragraph" w:customStyle="1" w:styleId="xl29">
    <w:name w:val="xl29"/>
    <w:basedOn w:val="a"/>
    <w:uiPriority w:val="99"/>
    <w:rsid w:val="005E1E8E"/>
    <w:pPr>
      <w:widowControl/>
      <w:spacing w:before="100" w:beforeAutospacing="1" w:after="100" w:afterAutospacing="1"/>
      <w:jc w:val="left"/>
    </w:pPr>
    <w:rPr>
      <w:rFonts w:ascii="宋体" w:hAnsi="宋体" w:cs="宋体"/>
      <w:kern w:val="0"/>
      <w:sz w:val="22"/>
    </w:rPr>
  </w:style>
  <w:style w:type="paragraph" w:customStyle="1" w:styleId="xl66">
    <w:name w:val="xl66"/>
    <w:basedOn w:val="a"/>
    <w:uiPriority w:val="99"/>
    <w:rsid w:val="005E1E8E"/>
    <w:pPr>
      <w:widowControl/>
      <w:shd w:val="clear" w:color="000000" w:fill="FFFFFF"/>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xl70">
    <w:name w:val="xl70"/>
    <w:basedOn w:val="a"/>
    <w:uiPriority w:val="99"/>
    <w:rsid w:val="005E1E8E"/>
    <w:pPr>
      <w:widowControl/>
      <w:spacing w:before="100" w:beforeAutospacing="1" w:after="100" w:afterAutospacing="1"/>
      <w:jc w:val="center"/>
    </w:pPr>
    <w:rPr>
      <w:rFonts w:ascii="宋体" w:hAnsi="宋体" w:cs="宋体"/>
      <w:b/>
      <w:bCs/>
      <w:kern w:val="0"/>
      <w:sz w:val="24"/>
      <w:szCs w:val="24"/>
    </w:rPr>
  </w:style>
  <w:style w:type="paragraph" w:customStyle="1" w:styleId="xl74">
    <w:name w:val="xl74"/>
    <w:basedOn w:val="a"/>
    <w:uiPriority w:val="99"/>
    <w:rsid w:val="005E1E8E"/>
    <w:pPr>
      <w:widowControl/>
      <w:spacing w:before="100" w:beforeAutospacing="1" w:after="100" w:afterAutospacing="1"/>
      <w:jc w:val="center"/>
    </w:pPr>
    <w:rPr>
      <w:rFonts w:ascii="宋体" w:hAnsi="宋体" w:cs="宋体"/>
      <w:kern w:val="0"/>
      <w:sz w:val="24"/>
      <w:szCs w:val="24"/>
    </w:rPr>
  </w:style>
  <w:style w:type="paragraph" w:customStyle="1" w:styleId="font6">
    <w:name w:val="font6"/>
    <w:basedOn w:val="a"/>
    <w:uiPriority w:val="99"/>
    <w:rsid w:val="005E1E8E"/>
    <w:pPr>
      <w:widowControl/>
      <w:spacing w:before="100" w:beforeAutospacing="1" w:after="100" w:afterAutospacing="1"/>
      <w:jc w:val="left"/>
    </w:pPr>
    <w:rPr>
      <w:rFonts w:ascii="Times New Roman" w:hAnsi="Times New Roman"/>
      <w:kern w:val="0"/>
      <w:szCs w:val="21"/>
    </w:rPr>
  </w:style>
  <w:style w:type="paragraph" w:customStyle="1" w:styleId="xl27">
    <w:name w:val="xl27"/>
    <w:basedOn w:val="a"/>
    <w:uiPriority w:val="99"/>
    <w:rsid w:val="005E1E8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rPr>
  </w:style>
  <w:style w:type="paragraph" w:customStyle="1" w:styleId="xl67">
    <w:name w:val="xl67"/>
    <w:basedOn w:val="a"/>
    <w:uiPriority w:val="99"/>
    <w:rsid w:val="005E1E8E"/>
    <w:pPr>
      <w:widowControl/>
      <w:shd w:val="clear" w:color="000000" w:fill="FFFFFF"/>
      <w:spacing w:before="100" w:beforeAutospacing="1" w:after="100" w:afterAutospacing="1"/>
      <w:jc w:val="left"/>
      <w:textAlignment w:val="top"/>
    </w:pPr>
    <w:rPr>
      <w:rFonts w:ascii="宋体" w:hAnsi="宋体" w:cs="宋体"/>
      <w:color w:val="000000"/>
      <w:kern w:val="0"/>
      <w:sz w:val="24"/>
      <w:szCs w:val="24"/>
    </w:rPr>
  </w:style>
  <w:style w:type="paragraph" w:customStyle="1" w:styleId="xl25">
    <w:name w:val="xl25"/>
    <w:basedOn w:val="a"/>
    <w:uiPriority w:val="99"/>
    <w:rsid w:val="005E1E8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30">
    <w:name w:val="xl30"/>
    <w:basedOn w:val="a"/>
    <w:uiPriority w:val="99"/>
    <w:rsid w:val="005E1E8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color w:val="000000"/>
      <w:kern w:val="0"/>
      <w:sz w:val="22"/>
    </w:rPr>
  </w:style>
  <w:style w:type="paragraph" w:customStyle="1" w:styleId="xl65">
    <w:name w:val="xl65"/>
    <w:basedOn w:val="a"/>
    <w:uiPriority w:val="99"/>
    <w:rsid w:val="005E1E8E"/>
    <w:pPr>
      <w:widowControl/>
      <w:shd w:val="clear" w:color="000000" w:fill="FFFFFF"/>
      <w:spacing w:before="100" w:beforeAutospacing="1" w:after="100" w:afterAutospacing="1"/>
      <w:jc w:val="left"/>
      <w:textAlignment w:val="top"/>
    </w:pPr>
    <w:rPr>
      <w:rFonts w:ascii="宋体" w:hAnsi="宋体" w:cs="宋体"/>
      <w:b/>
      <w:bCs/>
      <w:color w:val="000000"/>
      <w:kern w:val="0"/>
      <w:sz w:val="24"/>
      <w:szCs w:val="24"/>
    </w:rPr>
  </w:style>
  <w:style w:type="paragraph" w:customStyle="1" w:styleId="xl69">
    <w:name w:val="xl69"/>
    <w:basedOn w:val="a"/>
    <w:uiPriority w:val="99"/>
    <w:rsid w:val="005E1E8E"/>
    <w:pPr>
      <w:widowControl/>
      <w:spacing w:before="100" w:beforeAutospacing="1" w:after="100" w:afterAutospacing="1"/>
      <w:jc w:val="center"/>
      <w:textAlignment w:val="center"/>
    </w:pPr>
    <w:rPr>
      <w:rFonts w:ascii="宋体" w:hAnsi="宋体" w:cs="宋体"/>
      <w:b/>
      <w:bCs/>
      <w:kern w:val="0"/>
      <w:sz w:val="24"/>
      <w:szCs w:val="24"/>
    </w:rPr>
  </w:style>
  <w:style w:type="paragraph" w:customStyle="1" w:styleId="xl73">
    <w:name w:val="xl73"/>
    <w:basedOn w:val="a"/>
    <w:uiPriority w:val="99"/>
    <w:rsid w:val="005E1E8E"/>
    <w:pPr>
      <w:widowControl/>
      <w:spacing w:before="100" w:beforeAutospacing="1" w:after="100" w:afterAutospacing="1"/>
      <w:jc w:val="left"/>
      <w:textAlignment w:val="center"/>
    </w:pPr>
    <w:rPr>
      <w:rFonts w:ascii="宋体" w:hAnsi="宋体" w:cs="宋体"/>
      <w:kern w:val="0"/>
      <w:sz w:val="24"/>
      <w:szCs w:val="24"/>
    </w:rPr>
  </w:style>
  <w:style w:type="paragraph" w:styleId="TOC">
    <w:name w:val="TOC Heading"/>
    <w:basedOn w:val="1"/>
    <w:next w:val="a"/>
    <w:uiPriority w:val="39"/>
    <w:qFormat/>
    <w:rsid w:val="005E1E8E"/>
    <w:pPr>
      <w:widowControl/>
      <w:spacing w:before="480" w:after="0" w:line="276" w:lineRule="auto"/>
      <w:jc w:val="left"/>
      <w:outlineLvl w:val="9"/>
    </w:pPr>
    <w:rPr>
      <w:rFonts w:ascii="Cambria" w:eastAsia="宋体" w:hAnsi="Cambria" w:cs="Cambria"/>
      <w:b/>
      <w:bCs/>
      <w:color w:val="365F91"/>
      <w:kern w:val="0"/>
      <w:sz w:val="28"/>
      <w:szCs w:val="28"/>
    </w:rPr>
  </w:style>
  <w:style w:type="paragraph" w:customStyle="1" w:styleId="xl28">
    <w:name w:val="xl28"/>
    <w:basedOn w:val="a"/>
    <w:uiPriority w:val="99"/>
    <w:rsid w:val="005E1E8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2"/>
    </w:rPr>
  </w:style>
  <w:style w:type="paragraph" w:customStyle="1" w:styleId="xl71">
    <w:name w:val="xl71"/>
    <w:basedOn w:val="a"/>
    <w:uiPriority w:val="99"/>
    <w:rsid w:val="005E1E8E"/>
    <w:pPr>
      <w:widowControl/>
      <w:shd w:val="clear" w:color="000000" w:fill="FFFFFF"/>
      <w:spacing w:before="100" w:beforeAutospacing="1" w:after="100" w:afterAutospacing="1"/>
      <w:jc w:val="center"/>
      <w:textAlignment w:val="top"/>
    </w:pPr>
    <w:rPr>
      <w:rFonts w:ascii="宋体" w:hAnsi="宋体" w:cs="宋体"/>
      <w:color w:val="000000"/>
      <w:kern w:val="0"/>
      <w:sz w:val="24"/>
      <w:szCs w:val="24"/>
    </w:rPr>
  </w:style>
  <w:style w:type="paragraph" w:customStyle="1" w:styleId="xl68">
    <w:name w:val="xl68"/>
    <w:basedOn w:val="a"/>
    <w:uiPriority w:val="99"/>
    <w:rsid w:val="005E1E8E"/>
    <w:pPr>
      <w:widowControl/>
      <w:spacing w:before="100" w:beforeAutospacing="1" w:after="100" w:afterAutospacing="1"/>
      <w:jc w:val="left"/>
    </w:pPr>
    <w:rPr>
      <w:rFonts w:ascii="宋体" w:hAnsi="宋体" w:cs="宋体"/>
      <w:kern w:val="0"/>
      <w:sz w:val="24"/>
      <w:szCs w:val="24"/>
    </w:rPr>
  </w:style>
  <w:style w:type="paragraph" w:customStyle="1" w:styleId="xl72">
    <w:name w:val="xl72"/>
    <w:basedOn w:val="a"/>
    <w:uiPriority w:val="99"/>
    <w:rsid w:val="005E1E8E"/>
    <w:pPr>
      <w:widowControl/>
      <w:shd w:val="clear" w:color="000000" w:fill="FFFFFF"/>
      <w:spacing w:before="100" w:beforeAutospacing="1" w:after="100" w:afterAutospacing="1"/>
      <w:jc w:val="center"/>
      <w:textAlignment w:val="center"/>
    </w:pPr>
    <w:rPr>
      <w:rFonts w:ascii="宋体" w:hAnsi="宋体" w:cs="宋体"/>
      <w:color w:val="000000"/>
      <w:kern w:val="0"/>
      <w:sz w:val="24"/>
      <w:szCs w:val="24"/>
    </w:rPr>
  </w:style>
  <w:style w:type="paragraph" w:customStyle="1" w:styleId="font7">
    <w:name w:val="font7"/>
    <w:basedOn w:val="a"/>
    <w:uiPriority w:val="99"/>
    <w:rsid w:val="005E1E8E"/>
    <w:pPr>
      <w:widowControl/>
      <w:spacing w:before="100" w:beforeAutospacing="1" w:after="100" w:afterAutospacing="1"/>
      <w:jc w:val="left"/>
    </w:pPr>
    <w:rPr>
      <w:rFonts w:ascii="Times New Roman" w:hAnsi="Times New Roman"/>
      <w:b/>
      <w:bCs/>
      <w:kern w:val="0"/>
      <w:sz w:val="24"/>
      <w:szCs w:val="24"/>
    </w:rPr>
  </w:style>
  <w:style w:type="table" w:styleId="af2">
    <w:name w:val="Table Grid"/>
    <w:basedOn w:val="a2"/>
    <w:uiPriority w:val="99"/>
    <w:rsid w:val="005E1E8E"/>
    <w:rPr>
      <w:rFonts w:ascii="Calibri" w:eastAsia="宋体" w:hAnsi="Calibri" w:cs="Calibri"/>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正文文本缩进2"/>
    <w:basedOn w:val="a"/>
    <w:rsid w:val="005E1E8E"/>
    <w:pPr>
      <w:ind w:firstLine="570"/>
    </w:pPr>
    <w:rPr>
      <w:rFonts w:ascii="Times New Roman" w:hAnsi="Times New Roman"/>
      <w:sz w:val="28"/>
      <w:szCs w:val="20"/>
    </w:rPr>
  </w:style>
  <w:style w:type="character" w:styleId="af3">
    <w:name w:val="annotation reference"/>
    <w:basedOn w:val="a1"/>
    <w:uiPriority w:val="99"/>
    <w:semiHidden/>
    <w:unhideWhenUsed/>
    <w:rsid w:val="005E1E8E"/>
    <w:rPr>
      <w:sz w:val="21"/>
      <w:szCs w:val="21"/>
    </w:rPr>
  </w:style>
  <w:style w:type="paragraph" w:styleId="af4">
    <w:name w:val="annotation text"/>
    <w:basedOn w:val="a"/>
    <w:link w:val="Char9"/>
    <w:uiPriority w:val="99"/>
    <w:semiHidden/>
    <w:unhideWhenUsed/>
    <w:rsid w:val="005E1E8E"/>
    <w:pPr>
      <w:jc w:val="left"/>
    </w:pPr>
    <w:rPr>
      <w:rFonts w:cs="Calibri"/>
      <w:szCs w:val="21"/>
    </w:rPr>
  </w:style>
  <w:style w:type="character" w:customStyle="1" w:styleId="Char9">
    <w:name w:val="批注文字 Char"/>
    <w:basedOn w:val="a1"/>
    <w:link w:val="af4"/>
    <w:uiPriority w:val="99"/>
    <w:semiHidden/>
    <w:rsid w:val="005E1E8E"/>
    <w:rPr>
      <w:rFonts w:ascii="Calibri" w:eastAsia="宋体" w:hAnsi="Calibri" w:cs="Calibri"/>
      <w:szCs w:val="21"/>
    </w:rPr>
  </w:style>
  <w:style w:type="paragraph" w:styleId="af5">
    <w:name w:val="annotation subject"/>
    <w:basedOn w:val="af4"/>
    <w:next w:val="af4"/>
    <w:link w:val="Chara"/>
    <w:uiPriority w:val="99"/>
    <w:semiHidden/>
    <w:unhideWhenUsed/>
    <w:rsid w:val="005E1E8E"/>
    <w:rPr>
      <w:b/>
      <w:bCs/>
    </w:rPr>
  </w:style>
  <w:style w:type="character" w:customStyle="1" w:styleId="Chara">
    <w:name w:val="批注主题 Char"/>
    <w:basedOn w:val="Char9"/>
    <w:link w:val="af5"/>
    <w:uiPriority w:val="99"/>
    <w:semiHidden/>
    <w:rsid w:val="005E1E8E"/>
    <w:rPr>
      <w:b/>
      <w:bCs/>
    </w:rPr>
  </w:style>
  <w:style w:type="paragraph" w:customStyle="1" w:styleId="31">
    <w:name w:val="正文文本缩进3"/>
    <w:basedOn w:val="a"/>
    <w:rsid w:val="005E1E8E"/>
    <w:pPr>
      <w:ind w:firstLine="570"/>
    </w:pPr>
    <w:rPr>
      <w:rFonts w:ascii="Times New Roman" w:hAnsi="Times New Roman"/>
      <w:sz w:val="28"/>
      <w:szCs w:val="20"/>
    </w:rPr>
  </w:style>
  <w:style w:type="character" w:customStyle="1" w:styleId="Char16">
    <w:name w:val="日期 Char1"/>
    <w:basedOn w:val="a1"/>
    <w:uiPriority w:val="99"/>
    <w:semiHidden/>
    <w:rsid w:val="005E1E8E"/>
    <w:rPr>
      <w:rFonts w:ascii="Calibri" w:eastAsia="宋体" w:hAnsi="Calibri" w:cs="Calibri"/>
      <w:szCs w:val="21"/>
    </w:rPr>
  </w:style>
  <w:style w:type="paragraph" w:customStyle="1" w:styleId="4">
    <w:name w:val="正文文本缩进4"/>
    <w:basedOn w:val="a"/>
    <w:rsid w:val="005E1E8E"/>
    <w:pPr>
      <w:ind w:firstLine="570"/>
    </w:pPr>
    <w:rPr>
      <w:rFonts w:ascii="Times New Roman" w:hAnsi="Times New Roman"/>
      <w:sz w:val="28"/>
      <w:szCs w:val="20"/>
    </w:rPr>
  </w:style>
  <w:style w:type="paragraph" w:customStyle="1" w:styleId="5">
    <w:name w:val="正文文本缩进5"/>
    <w:basedOn w:val="a"/>
    <w:rsid w:val="005E1E8E"/>
    <w:pPr>
      <w:ind w:firstLine="570"/>
    </w:pPr>
    <w:rPr>
      <w:rFonts w:ascii="Times New Roman" w:hAnsi="Times New Roman"/>
      <w:sz w:val="28"/>
      <w:szCs w:val="20"/>
    </w:rPr>
  </w:style>
</w:styles>
</file>

<file path=word/webSettings.xml><?xml version="1.0" encoding="utf-8"?>
<w:webSettings xmlns:r="http://schemas.openxmlformats.org/officeDocument/2006/relationships" xmlns:w="http://schemas.openxmlformats.org/wordprocessingml/2006/main">
  <w:divs>
    <w:div w:id="6568074">
      <w:bodyDiv w:val="1"/>
      <w:marLeft w:val="0"/>
      <w:marRight w:val="0"/>
      <w:marTop w:val="0"/>
      <w:marBottom w:val="0"/>
      <w:divBdr>
        <w:top w:val="none" w:sz="0" w:space="0" w:color="auto"/>
        <w:left w:val="none" w:sz="0" w:space="0" w:color="auto"/>
        <w:bottom w:val="none" w:sz="0" w:space="0" w:color="auto"/>
        <w:right w:val="none" w:sz="0" w:space="0" w:color="auto"/>
      </w:divBdr>
    </w:div>
    <w:div w:id="25453124">
      <w:bodyDiv w:val="1"/>
      <w:marLeft w:val="0"/>
      <w:marRight w:val="0"/>
      <w:marTop w:val="0"/>
      <w:marBottom w:val="0"/>
      <w:divBdr>
        <w:top w:val="none" w:sz="0" w:space="0" w:color="auto"/>
        <w:left w:val="none" w:sz="0" w:space="0" w:color="auto"/>
        <w:bottom w:val="none" w:sz="0" w:space="0" w:color="auto"/>
        <w:right w:val="none" w:sz="0" w:space="0" w:color="auto"/>
      </w:divBdr>
    </w:div>
    <w:div w:id="63574605">
      <w:bodyDiv w:val="1"/>
      <w:marLeft w:val="0"/>
      <w:marRight w:val="0"/>
      <w:marTop w:val="0"/>
      <w:marBottom w:val="0"/>
      <w:divBdr>
        <w:top w:val="none" w:sz="0" w:space="0" w:color="auto"/>
        <w:left w:val="none" w:sz="0" w:space="0" w:color="auto"/>
        <w:bottom w:val="none" w:sz="0" w:space="0" w:color="auto"/>
        <w:right w:val="none" w:sz="0" w:space="0" w:color="auto"/>
      </w:divBdr>
    </w:div>
    <w:div w:id="83115899">
      <w:bodyDiv w:val="1"/>
      <w:marLeft w:val="0"/>
      <w:marRight w:val="0"/>
      <w:marTop w:val="0"/>
      <w:marBottom w:val="0"/>
      <w:divBdr>
        <w:top w:val="none" w:sz="0" w:space="0" w:color="auto"/>
        <w:left w:val="none" w:sz="0" w:space="0" w:color="auto"/>
        <w:bottom w:val="none" w:sz="0" w:space="0" w:color="auto"/>
        <w:right w:val="none" w:sz="0" w:space="0" w:color="auto"/>
      </w:divBdr>
    </w:div>
    <w:div w:id="102312639">
      <w:bodyDiv w:val="1"/>
      <w:marLeft w:val="0"/>
      <w:marRight w:val="0"/>
      <w:marTop w:val="0"/>
      <w:marBottom w:val="0"/>
      <w:divBdr>
        <w:top w:val="none" w:sz="0" w:space="0" w:color="auto"/>
        <w:left w:val="none" w:sz="0" w:space="0" w:color="auto"/>
        <w:bottom w:val="none" w:sz="0" w:space="0" w:color="auto"/>
        <w:right w:val="none" w:sz="0" w:space="0" w:color="auto"/>
      </w:divBdr>
    </w:div>
    <w:div w:id="145097035">
      <w:bodyDiv w:val="1"/>
      <w:marLeft w:val="0"/>
      <w:marRight w:val="0"/>
      <w:marTop w:val="0"/>
      <w:marBottom w:val="0"/>
      <w:divBdr>
        <w:top w:val="none" w:sz="0" w:space="0" w:color="auto"/>
        <w:left w:val="none" w:sz="0" w:space="0" w:color="auto"/>
        <w:bottom w:val="none" w:sz="0" w:space="0" w:color="auto"/>
        <w:right w:val="none" w:sz="0" w:space="0" w:color="auto"/>
      </w:divBdr>
    </w:div>
    <w:div w:id="387262223">
      <w:bodyDiv w:val="1"/>
      <w:marLeft w:val="0"/>
      <w:marRight w:val="0"/>
      <w:marTop w:val="0"/>
      <w:marBottom w:val="0"/>
      <w:divBdr>
        <w:top w:val="none" w:sz="0" w:space="0" w:color="auto"/>
        <w:left w:val="none" w:sz="0" w:space="0" w:color="auto"/>
        <w:bottom w:val="none" w:sz="0" w:space="0" w:color="auto"/>
        <w:right w:val="none" w:sz="0" w:space="0" w:color="auto"/>
      </w:divBdr>
    </w:div>
    <w:div w:id="468978933">
      <w:bodyDiv w:val="1"/>
      <w:marLeft w:val="0"/>
      <w:marRight w:val="0"/>
      <w:marTop w:val="0"/>
      <w:marBottom w:val="0"/>
      <w:divBdr>
        <w:top w:val="none" w:sz="0" w:space="0" w:color="auto"/>
        <w:left w:val="none" w:sz="0" w:space="0" w:color="auto"/>
        <w:bottom w:val="none" w:sz="0" w:space="0" w:color="auto"/>
        <w:right w:val="none" w:sz="0" w:space="0" w:color="auto"/>
      </w:divBdr>
    </w:div>
    <w:div w:id="544026715">
      <w:bodyDiv w:val="1"/>
      <w:marLeft w:val="0"/>
      <w:marRight w:val="0"/>
      <w:marTop w:val="0"/>
      <w:marBottom w:val="0"/>
      <w:divBdr>
        <w:top w:val="none" w:sz="0" w:space="0" w:color="auto"/>
        <w:left w:val="none" w:sz="0" w:space="0" w:color="auto"/>
        <w:bottom w:val="none" w:sz="0" w:space="0" w:color="auto"/>
        <w:right w:val="none" w:sz="0" w:space="0" w:color="auto"/>
      </w:divBdr>
    </w:div>
    <w:div w:id="548733508">
      <w:bodyDiv w:val="1"/>
      <w:marLeft w:val="0"/>
      <w:marRight w:val="0"/>
      <w:marTop w:val="0"/>
      <w:marBottom w:val="0"/>
      <w:divBdr>
        <w:top w:val="none" w:sz="0" w:space="0" w:color="auto"/>
        <w:left w:val="none" w:sz="0" w:space="0" w:color="auto"/>
        <w:bottom w:val="none" w:sz="0" w:space="0" w:color="auto"/>
        <w:right w:val="none" w:sz="0" w:space="0" w:color="auto"/>
      </w:divBdr>
    </w:div>
    <w:div w:id="561478634">
      <w:bodyDiv w:val="1"/>
      <w:marLeft w:val="0"/>
      <w:marRight w:val="0"/>
      <w:marTop w:val="0"/>
      <w:marBottom w:val="0"/>
      <w:divBdr>
        <w:top w:val="none" w:sz="0" w:space="0" w:color="auto"/>
        <w:left w:val="none" w:sz="0" w:space="0" w:color="auto"/>
        <w:bottom w:val="none" w:sz="0" w:space="0" w:color="auto"/>
        <w:right w:val="none" w:sz="0" w:space="0" w:color="auto"/>
      </w:divBdr>
    </w:div>
    <w:div w:id="602686920">
      <w:bodyDiv w:val="1"/>
      <w:marLeft w:val="0"/>
      <w:marRight w:val="0"/>
      <w:marTop w:val="0"/>
      <w:marBottom w:val="0"/>
      <w:divBdr>
        <w:top w:val="none" w:sz="0" w:space="0" w:color="auto"/>
        <w:left w:val="none" w:sz="0" w:space="0" w:color="auto"/>
        <w:bottom w:val="none" w:sz="0" w:space="0" w:color="auto"/>
        <w:right w:val="none" w:sz="0" w:space="0" w:color="auto"/>
      </w:divBdr>
    </w:div>
    <w:div w:id="669984711">
      <w:bodyDiv w:val="1"/>
      <w:marLeft w:val="0"/>
      <w:marRight w:val="0"/>
      <w:marTop w:val="0"/>
      <w:marBottom w:val="0"/>
      <w:divBdr>
        <w:top w:val="none" w:sz="0" w:space="0" w:color="auto"/>
        <w:left w:val="none" w:sz="0" w:space="0" w:color="auto"/>
        <w:bottom w:val="none" w:sz="0" w:space="0" w:color="auto"/>
        <w:right w:val="none" w:sz="0" w:space="0" w:color="auto"/>
      </w:divBdr>
    </w:div>
    <w:div w:id="729500818">
      <w:bodyDiv w:val="1"/>
      <w:marLeft w:val="0"/>
      <w:marRight w:val="0"/>
      <w:marTop w:val="0"/>
      <w:marBottom w:val="0"/>
      <w:divBdr>
        <w:top w:val="none" w:sz="0" w:space="0" w:color="auto"/>
        <w:left w:val="none" w:sz="0" w:space="0" w:color="auto"/>
        <w:bottom w:val="none" w:sz="0" w:space="0" w:color="auto"/>
        <w:right w:val="none" w:sz="0" w:space="0" w:color="auto"/>
      </w:divBdr>
    </w:div>
    <w:div w:id="745997004">
      <w:bodyDiv w:val="1"/>
      <w:marLeft w:val="0"/>
      <w:marRight w:val="0"/>
      <w:marTop w:val="0"/>
      <w:marBottom w:val="0"/>
      <w:divBdr>
        <w:top w:val="none" w:sz="0" w:space="0" w:color="auto"/>
        <w:left w:val="none" w:sz="0" w:space="0" w:color="auto"/>
        <w:bottom w:val="none" w:sz="0" w:space="0" w:color="auto"/>
        <w:right w:val="none" w:sz="0" w:space="0" w:color="auto"/>
      </w:divBdr>
    </w:div>
    <w:div w:id="747271736">
      <w:bodyDiv w:val="1"/>
      <w:marLeft w:val="0"/>
      <w:marRight w:val="0"/>
      <w:marTop w:val="0"/>
      <w:marBottom w:val="0"/>
      <w:divBdr>
        <w:top w:val="none" w:sz="0" w:space="0" w:color="auto"/>
        <w:left w:val="none" w:sz="0" w:space="0" w:color="auto"/>
        <w:bottom w:val="none" w:sz="0" w:space="0" w:color="auto"/>
        <w:right w:val="none" w:sz="0" w:space="0" w:color="auto"/>
      </w:divBdr>
    </w:div>
    <w:div w:id="773596054">
      <w:bodyDiv w:val="1"/>
      <w:marLeft w:val="0"/>
      <w:marRight w:val="0"/>
      <w:marTop w:val="0"/>
      <w:marBottom w:val="0"/>
      <w:divBdr>
        <w:top w:val="none" w:sz="0" w:space="0" w:color="auto"/>
        <w:left w:val="none" w:sz="0" w:space="0" w:color="auto"/>
        <w:bottom w:val="none" w:sz="0" w:space="0" w:color="auto"/>
        <w:right w:val="none" w:sz="0" w:space="0" w:color="auto"/>
      </w:divBdr>
    </w:div>
    <w:div w:id="978269442">
      <w:bodyDiv w:val="1"/>
      <w:marLeft w:val="0"/>
      <w:marRight w:val="0"/>
      <w:marTop w:val="0"/>
      <w:marBottom w:val="0"/>
      <w:divBdr>
        <w:top w:val="none" w:sz="0" w:space="0" w:color="auto"/>
        <w:left w:val="none" w:sz="0" w:space="0" w:color="auto"/>
        <w:bottom w:val="none" w:sz="0" w:space="0" w:color="auto"/>
        <w:right w:val="none" w:sz="0" w:space="0" w:color="auto"/>
      </w:divBdr>
      <w:divsChild>
        <w:div w:id="171455016">
          <w:marLeft w:val="0"/>
          <w:marRight w:val="0"/>
          <w:marTop w:val="0"/>
          <w:marBottom w:val="0"/>
          <w:divBdr>
            <w:top w:val="none" w:sz="0" w:space="0" w:color="auto"/>
            <w:left w:val="none" w:sz="0" w:space="0" w:color="auto"/>
            <w:bottom w:val="none" w:sz="0" w:space="0" w:color="auto"/>
            <w:right w:val="none" w:sz="0" w:space="0" w:color="auto"/>
          </w:divBdr>
          <w:divsChild>
            <w:div w:id="781267935">
              <w:marLeft w:val="0"/>
              <w:marRight w:val="0"/>
              <w:marTop w:val="0"/>
              <w:marBottom w:val="0"/>
              <w:divBdr>
                <w:top w:val="none" w:sz="0" w:space="0" w:color="auto"/>
                <w:left w:val="none" w:sz="0" w:space="0" w:color="auto"/>
                <w:bottom w:val="none" w:sz="0" w:space="0" w:color="auto"/>
                <w:right w:val="none" w:sz="0" w:space="0" w:color="auto"/>
              </w:divBdr>
              <w:divsChild>
                <w:div w:id="60229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455121">
      <w:bodyDiv w:val="1"/>
      <w:marLeft w:val="0"/>
      <w:marRight w:val="0"/>
      <w:marTop w:val="0"/>
      <w:marBottom w:val="0"/>
      <w:divBdr>
        <w:top w:val="none" w:sz="0" w:space="0" w:color="auto"/>
        <w:left w:val="none" w:sz="0" w:space="0" w:color="auto"/>
        <w:bottom w:val="none" w:sz="0" w:space="0" w:color="auto"/>
        <w:right w:val="none" w:sz="0" w:space="0" w:color="auto"/>
      </w:divBdr>
    </w:div>
    <w:div w:id="1006400909">
      <w:bodyDiv w:val="1"/>
      <w:marLeft w:val="0"/>
      <w:marRight w:val="0"/>
      <w:marTop w:val="0"/>
      <w:marBottom w:val="0"/>
      <w:divBdr>
        <w:top w:val="none" w:sz="0" w:space="0" w:color="auto"/>
        <w:left w:val="none" w:sz="0" w:space="0" w:color="auto"/>
        <w:bottom w:val="none" w:sz="0" w:space="0" w:color="auto"/>
        <w:right w:val="none" w:sz="0" w:space="0" w:color="auto"/>
      </w:divBdr>
    </w:div>
    <w:div w:id="1030565447">
      <w:bodyDiv w:val="1"/>
      <w:marLeft w:val="0"/>
      <w:marRight w:val="0"/>
      <w:marTop w:val="0"/>
      <w:marBottom w:val="0"/>
      <w:divBdr>
        <w:top w:val="none" w:sz="0" w:space="0" w:color="auto"/>
        <w:left w:val="none" w:sz="0" w:space="0" w:color="auto"/>
        <w:bottom w:val="none" w:sz="0" w:space="0" w:color="auto"/>
        <w:right w:val="none" w:sz="0" w:space="0" w:color="auto"/>
      </w:divBdr>
    </w:div>
    <w:div w:id="1041520481">
      <w:bodyDiv w:val="1"/>
      <w:marLeft w:val="0"/>
      <w:marRight w:val="0"/>
      <w:marTop w:val="0"/>
      <w:marBottom w:val="0"/>
      <w:divBdr>
        <w:top w:val="none" w:sz="0" w:space="0" w:color="auto"/>
        <w:left w:val="none" w:sz="0" w:space="0" w:color="auto"/>
        <w:bottom w:val="none" w:sz="0" w:space="0" w:color="auto"/>
        <w:right w:val="none" w:sz="0" w:space="0" w:color="auto"/>
      </w:divBdr>
    </w:div>
    <w:div w:id="1063866700">
      <w:bodyDiv w:val="1"/>
      <w:marLeft w:val="0"/>
      <w:marRight w:val="0"/>
      <w:marTop w:val="0"/>
      <w:marBottom w:val="0"/>
      <w:divBdr>
        <w:top w:val="none" w:sz="0" w:space="0" w:color="auto"/>
        <w:left w:val="none" w:sz="0" w:space="0" w:color="auto"/>
        <w:bottom w:val="none" w:sz="0" w:space="0" w:color="auto"/>
        <w:right w:val="none" w:sz="0" w:space="0" w:color="auto"/>
      </w:divBdr>
    </w:div>
    <w:div w:id="1193226422">
      <w:bodyDiv w:val="1"/>
      <w:marLeft w:val="0"/>
      <w:marRight w:val="0"/>
      <w:marTop w:val="0"/>
      <w:marBottom w:val="0"/>
      <w:divBdr>
        <w:top w:val="none" w:sz="0" w:space="0" w:color="auto"/>
        <w:left w:val="none" w:sz="0" w:space="0" w:color="auto"/>
        <w:bottom w:val="none" w:sz="0" w:space="0" w:color="auto"/>
        <w:right w:val="none" w:sz="0" w:space="0" w:color="auto"/>
      </w:divBdr>
    </w:div>
    <w:div w:id="1274360931">
      <w:bodyDiv w:val="1"/>
      <w:marLeft w:val="0"/>
      <w:marRight w:val="0"/>
      <w:marTop w:val="0"/>
      <w:marBottom w:val="0"/>
      <w:divBdr>
        <w:top w:val="none" w:sz="0" w:space="0" w:color="auto"/>
        <w:left w:val="none" w:sz="0" w:space="0" w:color="auto"/>
        <w:bottom w:val="none" w:sz="0" w:space="0" w:color="auto"/>
        <w:right w:val="none" w:sz="0" w:space="0" w:color="auto"/>
      </w:divBdr>
    </w:div>
    <w:div w:id="1367682822">
      <w:bodyDiv w:val="1"/>
      <w:marLeft w:val="0"/>
      <w:marRight w:val="0"/>
      <w:marTop w:val="0"/>
      <w:marBottom w:val="0"/>
      <w:divBdr>
        <w:top w:val="none" w:sz="0" w:space="0" w:color="auto"/>
        <w:left w:val="none" w:sz="0" w:space="0" w:color="auto"/>
        <w:bottom w:val="none" w:sz="0" w:space="0" w:color="auto"/>
        <w:right w:val="none" w:sz="0" w:space="0" w:color="auto"/>
      </w:divBdr>
    </w:div>
    <w:div w:id="1404716856">
      <w:bodyDiv w:val="1"/>
      <w:marLeft w:val="0"/>
      <w:marRight w:val="0"/>
      <w:marTop w:val="0"/>
      <w:marBottom w:val="0"/>
      <w:divBdr>
        <w:top w:val="none" w:sz="0" w:space="0" w:color="auto"/>
        <w:left w:val="none" w:sz="0" w:space="0" w:color="auto"/>
        <w:bottom w:val="none" w:sz="0" w:space="0" w:color="auto"/>
        <w:right w:val="none" w:sz="0" w:space="0" w:color="auto"/>
      </w:divBdr>
    </w:div>
    <w:div w:id="1415470361">
      <w:bodyDiv w:val="1"/>
      <w:marLeft w:val="0"/>
      <w:marRight w:val="0"/>
      <w:marTop w:val="0"/>
      <w:marBottom w:val="0"/>
      <w:divBdr>
        <w:top w:val="none" w:sz="0" w:space="0" w:color="auto"/>
        <w:left w:val="none" w:sz="0" w:space="0" w:color="auto"/>
        <w:bottom w:val="none" w:sz="0" w:space="0" w:color="auto"/>
        <w:right w:val="none" w:sz="0" w:space="0" w:color="auto"/>
      </w:divBdr>
    </w:div>
    <w:div w:id="1475412404">
      <w:bodyDiv w:val="1"/>
      <w:marLeft w:val="0"/>
      <w:marRight w:val="0"/>
      <w:marTop w:val="0"/>
      <w:marBottom w:val="0"/>
      <w:divBdr>
        <w:top w:val="none" w:sz="0" w:space="0" w:color="auto"/>
        <w:left w:val="none" w:sz="0" w:space="0" w:color="auto"/>
        <w:bottom w:val="none" w:sz="0" w:space="0" w:color="auto"/>
        <w:right w:val="none" w:sz="0" w:space="0" w:color="auto"/>
      </w:divBdr>
    </w:div>
    <w:div w:id="1477990833">
      <w:bodyDiv w:val="1"/>
      <w:marLeft w:val="0"/>
      <w:marRight w:val="0"/>
      <w:marTop w:val="0"/>
      <w:marBottom w:val="0"/>
      <w:divBdr>
        <w:top w:val="none" w:sz="0" w:space="0" w:color="auto"/>
        <w:left w:val="none" w:sz="0" w:space="0" w:color="auto"/>
        <w:bottom w:val="none" w:sz="0" w:space="0" w:color="auto"/>
        <w:right w:val="none" w:sz="0" w:space="0" w:color="auto"/>
      </w:divBdr>
    </w:div>
    <w:div w:id="1505130022">
      <w:bodyDiv w:val="1"/>
      <w:marLeft w:val="0"/>
      <w:marRight w:val="0"/>
      <w:marTop w:val="0"/>
      <w:marBottom w:val="0"/>
      <w:divBdr>
        <w:top w:val="none" w:sz="0" w:space="0" w:color="auto"/>
        <w:left w:val="none" w:sz="0" w:space="0" w:color="auto"/>
        <w:bottom w:val="none" w:sz="0" w:space="0" w:color="auto"/>
        <w:right w:val="none" w:sz="0" w:space="0" w:color="auto"/>
      </w:divBdr>
    </w:div>
    <w:div w:id="1505393755">
      <w:bodyDiv w:val="1"/>
      <w:marLeft w:val="0"/>
      <w:marRight w:val="0"/>
      <w:marTop w:val="0"/>
      <w:marBottom w:val="0"/>
      <w:divBdr>
        <w:top w:val="none" w:sz="0" w:space="0" w:color="auto"/>
        <w:left w:val="none" w:sz="0" w:space="0" w:color="auto"/>
        <w:bottom w:val="none" w:sz="0" w:space="0" w:color="auto"/>
        <w:right w:val="none" w:sz="0" w:space="0" w:color="auto"/>
      </w:divBdr>
    </w:div>
    <w:div w:id="1539856831">
      <w:bodyDiv w:val="1"/>
      <w:marLeft w:val="0"/>
      <w:marRight w:val="0"/>
      <w:marTop w:val="0"/>
      <w:marBottom w:val="0"/>
      <w:divBdr>
        <w:top w:val="none" w:sz="0" w:space="0" w:color="auto"/>
        <w:left w:val="none" w:sz="0" w:space="0" w:color="auto"/>
        <w:bottom w:val="none" w:sz="0" w:space="0" w:color="auto"/>
        <w:right w:val="none" w:sz="0" w:space="0" w:color="auto"/>
      </w:divBdr>
    </w:div>
    <w:div w:id="1625426598">
      <w:bodyDiv w:val="1"/>
      <w:marLeft w:val="0"/>
      <w:marRight w:val="0"/>
      <w:marTop w:val="0"/>
      <w:marBottom w:val="0"/>
      <w:divBdr>
        <w:top w:val="none" w:sz="0" w:space="0" w:color="auto"/>
        <w:left w:val="none" w:sz="0" w:space="0" w:color="auto"/>
        <w:bottom w:val="none" w:sz="0" w:space="0" w:color="auto"/>
        <w:right w:val="none" w:sz="0" w:space="0" w:color="auto"/>
      </w:divBdr>
    </w:div>
    <w:div w:id="1631591131">
      <w:bodyDiv w:val="1"/>
      <w:marLeft w:val="0"/>
      <w:marRight w:val="0"/>
      <w:marTop w:val="0"/>
      <w:marBottom w:val="0"/>
      <w:divBdr>
        <w:top w:val="none" w:sz="0" w:space="0" w:color="auto"/>
        <w:left w:val="none" w:sz="0" w:space="0" w:color="auto"/>
        <w:bottom w:val="none" w:sz="0" w:space="0" w:color="auto"/>
        <w:right w:val="none" w:sz="0" w:space="0" w:color="auto"/>
      </w:divBdr>
    </w:div>
    <w:div w:id="1790321324">
      <w:bodyDiv w:val="1"/>
      <w:marLeft w:val="0"/>
      <w:marRight w:val="0"/>
      <w:marTop w:val="0"/>
      <w:marBottom w:val="0"/>
      <w:divBdr>
        <w:top w:val="none" w:sz="0" w:space="0" w:color="auto"/>
        <w:left w:val="none" w:sz="0" w:space="0" w:color="auto"/>
        <w:bottom w:val="none" w:sz="0" w:space="0" w:color="auto"/>
        <w:right w:val="none" w:sz="0" w:space="0" w:color="auto"/>
      </w:divBdr>
    </w:div>
    <w:div w:id="1830516493">
      <w:bodyDiv w:val="1"/>
      <w:marLeft w:val="0"/>
      <w:marRight w:val="0"/>
      <w:marTop w:val="0"/>
      <w:marBottom w:val="0"/>
      <w:divBdr>
        <w:top w:val="none" w:sz="0" w:space="0" w:color="auto"/>
        <w:left w:val="none" w:sz="0" w:space="0" w:color="auto"/>
        <w:bottom w:val="none" w:sz="0" w:space="0" w:color="auto"/>
        <w:right w:val="none" w:sz="0" w:space="0" w:color="auto"/>
      </w:divBdr>
    </w:div>
    <w:div w:id="1875193297">
      <w:bodyDiv w:val="1"/>
      <w:marLeft w:val="0"/>
      <w:marRight w:val="0"/>
      <w:marTop w:val="0"/>
      <w:marBottom w:val="0"/>
      <w:divBdr>
        <w:top w:val="none" w:sz="0" w:space="0" w:color="auto"/>
        <w:left w:val="none" w:sz="0" w:space="0" w:color="auto"/>
        <w:bottom w:val="none" w:sz="0" w:space="0" w:color="auto"/>
        <w:right w:val="none" w:sz="0" w:space="0" w:color="auto"/>
      </w:divBdr>
    </w:div>
    <w:div w:id="1936089414">
      <w:bodyDiv w:val="1"/>
      <w:marLeft w:val="0"/>
      <w:marRight w:val="0"/>
      <w:marTop w:val="0"/>
      <w:marBottom w:val="0"/>
      <w:divBdr>
        <w:top w:val="none" w:sz="0" w:space="0" w:color="auto"/>
        <w:left w:val="none" w:sz="0" w:space="0" w:color="auto"/>
        <w:bottom w:val="none" w:sz="0" w:space="0" w:color="auto"/>
        <w:right w:val="none" w:sz="0" w:space="0" w:color="auto"/>
      </w:divBdr>
    </w:div>
    <w:div w:id="1958440279">
      <w:bodyDiv w:val="1"/>
      <w:marLeft w:val="0"/>
      <w:marRight w:val="0"/>
      <w:marTop w:val="0"/>
      <w:marBottom w:val="0"/>
      <w:divBdr>
        <w:top w:val="none" w:sz="0" w:space="0" w:color="auto"/>
        <w:left w:val="none" w:sz="0" w:space="0" w:color="auto"/>
        <w:bottom w:val="none" w:sz="0" w:space="0" w:color="auto"/>
        <w:right w:val="none" w:sz="0" w:space="0" w:color="auto"/>
      </w:divBdr>
    </w:div>
    <w:div w:id="2005890177">
      <w:bodyDiv w:val="1"/>
      <w:marLeft w:val="0"/>
      <w:marRight w:val="0"/>
      <w:marTop w:val="0"/>
      <w:marBottom w:val="0"/>
      <w:divBdr>
        <w:top w:val="none" w:sz="0" w:space="0" w:color="auto"/>
        <w:left w:val="none" w:sz="0" w:space="0" w:color="auto"/>
        <w:bottom w:val="none" w:sz="0" w:space="0" w:color="auto"/>
        <w:right w:val="none" w:sz="0" w:space="0" w:color="auto"/>
      </w:divBdr>
    </w:div>
    <w:div w:id="2042244691">
      <w:bodyDiv w:val="1"/>
      <w:marLeft w:val="0"/>
      <w:marRight w:val="0"/>
      <w:marTop w:val="0"/>
      <w:marBottom w:val="0"/>
      <w:divBdr>
        <w:top w:val="none" w:sz="0" w:space="0" w:color="auto"/>
        <w:left w:val="none" w:sz="0" w:space="0" w:color="auto"/>
        <w:bottom w:val="none" w:sz="0" w:space="0" w:color="auto"/>
        <w:right w:val="none" w:sz="0" w:space="0" w:color="auto"/>
      </w:divBdr>
      <w:divsChild>
        <w:div w:id="1402871690">
          <w:marLeft w:val="0"/>
          <w:marRight w:val="0"/>
          <w:marTop w:val="0"/>
          <w:marBottom w:val="0"/>
          <w:divBdr>
            <w:top w:val="none" w:sz="0" w:space="0" w:color="auto"/>
            <w:left w:val="none" w:sz="0" w:space="0" w:color="auto"/>
            <w:bottom w:val="none" w:sz="0" w:space="0" w:color="auto"/>
            <w:right w:val="none" w:sz="0" w:space="0" w:color="auto"/>
          </w:divBdr>
          <w:divsChild>
            <w:div w:id="2106261699">
              <w:marLeft w:val="0"/>
              <w:marRight w:val="0"/>
              <w:marTop w:val="0"/>
              <w:marBottom w:val="0"/>
              <w:divBdr>
                <w:top w:val="none" w:sz="0" w:space="0" w:color="auto"/>
                <w:left w:val="none" w:sz="0" w:space="0" w:color="auto"/>
                <w:bottom w:val="none" w:sz="0" w:space="0" w:color="auto"/>
                <w:right w:val="none" w:sz="0" w:space="0" w:color="auto"/>
              </w:divBdr>
              <w:divsChild>
                <w:div w:id="883827918">
                  <w:marLeft w:val="0"/>
                  <w:marRight w:val="0"/>
                  <w:marTop w:val="0"/>
                  <w:marBottom w:val="0"/>
                  <w:divBdr>
                    <w:top w:val="none" w:sz="0" w:space="0" w:color="auto"/>
                    <w:left w:val="none" w:sz="0" w:space="0" w:color="auto"/>
                    <w:bottom w:val="none" w:sz="0" w:space="0" w:color="auto"/>
                    <w:right w:val="none" w:sz="0" w:space="0" w:color="auto"/>
                  </w:divBdr>
                  <w:divsChild>
                    <w:div w:id="1451126750">
                      <w:marLeft w:val="100"/>
                      <w:marRight w:val="100"/>
                      <w:marTop w:val="200"/>
                      <w:marBottom w:val="200"/>
                      <w:divBdr>
                        <w:top w:val="none" w:sz="0" w:space="0" w:color="auto"/>
                        <w:left w:val="none" w:sz="0" w:space="0" w:color="auto"/>
                        <w:bottom w:val="none" w:sz="0" w:space="0" w:color="auto"/>
                        <w:right w:val="none" w:sz="0" w:space="0" w:color="auto"/>
                      </w:divBdr>
                      <w:divsChild>
                        <w:div w:id="425686592">
                          <w:marLeft w:val="0"/>
                          <w:marRight w:val="0"/>
                          <w:marTop w:val="0"/>
                          <w:marBottom w:val="0"/>
                          <w:divBdr>
                            <w:top w:val="none" w:sz="0" w:space="0" w:color="auto"/>
                            <w:left w:val="none" w:sz="0" w:space="0" w:color="auto"/>
                            <w:bottom w:val="none" w:sz="0" w:space="0" w:color="auto"/>
                            <w:right w:val="none" w:sz="0" w:space="0" w:color="auto"/>
                          </w:divBdr>
                        </w:div>
                        <w:div w:id="444497804">
                          <w:marLeft w:val="480"/>
                          <w:marRight w:val="0"/>
                          <w:marTop w:val="0"/>
                          <w:marBottom w:val="0"/>
                          <w:divBdr>
                            <w:top w:val="none" w:sz="0" w:space="0" w:color="auto"/>
                            <w:left w:val="none" w:sz="0" w:space="0" w:color="auto"/>
                            <w:bottom w:val="none" w:sz="0" w:space="0" w:color="auto"/>
                            <w:right w:val="none" w:sz="0" w:space="0" w:color="auto"/>
                          </w:divBdr>
                        </w:div>
                        <w:div w:id="1027948242">
                          <w:marLeft w:val="0"/>
                          <w:marRight w:val="0"/>
                          <w:marTop w:val="0"/>
                          <w:marBottom w:val="0"/>
                          <w:divBdr>
                            <w:top w:val="none" w:sz="0" w:space="0" w:color="auto"/>
                            <w:left w:val="none" w:sz="0" w:space="0" w:color="auto"/>
                            <w:bottom w:val="none" w:sz="0" w:space="0" w:color="auto"/>
                            <w:right w:val="none" w:sz="0" w:space="0" w:color="auto"/>
                          </w:divBdr>
                        </w:div>
                        <w:div w:id="374476547">
                          <w:marLeft w:val="0"/>
                          <w:marRight w:val="0"/>
                          <w:marTop w:val="0"/>
                          <w:marBottom w:val="0"/>
                          <w:divBdr>
                            <w:top w:val="none" w:sz="0" w:space="0" w:color="auto"/>
                            <w:left w:val="none" w:sz="0" w:space="0" w:color="auto"/>
                            <w:bottom w:val="none" w:sz="0" w:space="0" w:color="auto"/>
                            <w:right w:val="none" w:sz="0" w:space="0" w:color="auto"/>
                          </w:divBdr>
                        </w:div>
                        <w:div w:id="1809325122">
                          <w:marLeft w:val="0"/>
                          <w:marRight w:val="0"/>
                          <w:marTop w:val="0"/>
                          <w:marBottom w:val="0"/>
                          <w:divBdr>
                            <w:top w:val="none" w:sz="0" w:space="0" w:color="auto"/>
                            <w:left w:val="none" w:sz="0" w:space="0" w:color="auto"/>
                            <w:bottom w:val="none" w:sz="0" w:space="0" w:color="auto"/>
                            <w:right w:val="none" w:sz="0" w:space="0" w:color="auto"/>
                          </w:divBdr>
                        </w:div>
                        <w:div w:id="764805692">
                          <w:marLeft w:val="0"/>
                          <w:marRight w:val="0"/>
                          <w:marTop w:val="0"/>
                          <w:marBottom w:val="0"/>
                          <w:divBdr>
                            <w:top w:val="none" w:sz="0" w:space="0" w:color="auto"/>
                            <w:left w:val="none" w:sz="0" w:space="0" w:color="auto"/>
                            <w:bottom w:val="none" w:sz="0" w:space="0" w:color="auto"/>
                            <w:right w:val="none" w:sz="0" w:space="0" w:color="auto"/>
                          </w:divBdr>
                        </w:div>
                        <w:div w:id="875120013">
                          <w:marLeft w:val="0"/>
                          <w:marRight w:val="0"/>
                          <w:marTop w:val="0"/>
                          <w:marBottom w:val="0"/>
                          <w:divBdr>
                            <w:top w:val="none" w:sz="0" w:space="0" w:color="auto"/>
                            <w:left w:val="none" w:sz="0" w:space="0" w:color="auto"/>
                            <w:bottom w:val="none" w:sz="0" w:space="0" w:color="auto"/>
                            <w:right w:val="none" w:sz="0" w:space="0" w:color="auto"/>
                          </w:divBdr>
                        </w:div>
                        <w:div w:id="1470242413">
                          <w:marLeft w:val="0"/>
                          <w:marRight w:val="0"/>
                          <w:marTop w:val="0"/>
                          <w:marBottom w:val="0"/>
                          <w:divBdr>
                            <w:top w:val="none" w:sz="0" w:space="0" w:color="auto"/>
                            <w:left w:val="none" w:sz="0" w:space="0" w:color="auto"/>
                            <w:bottom w:val="none" w:sz="0" w:space="0" w:color="auto"/>
                            <w:right w:val="none" w:sz="0" w:space="0" w:color="auto"/>
                          </w:divBdr>
                        </w:div>
                        <w:div w:id="1382905478">
                          <w:marLeft w:val="0"/>
                          <w:marRight w:val="0"/>
                          <w:marTop w:val="0"/>
                          <w:marBottom w:val="0"/>
                          <w:divBdr>
                            <w:top w:val="none" w:sz="0" w:space="0" w:color="auto"/>
                            <w:left w:val="none" w:sz="0" w:space="0" w:color="auto"/>
                            <w:bottom w:val="none" w:sz="0" w:space="0" w:color="auto"/>
                            <w:right w:val="none" w:sz="0" w:space="0" w:color="auto"/>
                          </w:divBdr>
                        </w:div>
                        <w:div w:id="613246106">
                          <w:marLeft w:val="0"/>
                          <w:marRight w:val="0"/>
                          <w:marTop w:val="0"/>
                          <w:marBottom w:val="0"/>
                          <w:divBdr>
                            <w:top w:val="none" w:sz="0" w:space="0" w:color="auto"/>
                            <w:left w:val="none" w:sz="0" w:space="0" w:color="auto"/>
                            <w:bottom w:val="none" w:sz="0" w:space="0" w:color="auto"/>
                            <w:right w:val="none" w:sz="0" w:space="0" w:color="auto"/>
                          </w:divBdr>
                        </w:div>
                        <w:div w:id="88359032">
                          <w:marLeft w:val="0"/>
                          <w:marRight w:val="0"/>
                          <w:marTop w:val="0"/>
                          <w:marBottom w:val="0"/>
                          <w:divBdr>
                            <w:top w:val="none" w:sz="0" w:space="0" w:color="auto"/>
                            <w:left w:val="none" w:sz="0" w:space="0" w:color="auto"/>
                            <w:bottom w:val="none" w:sz="0" w:space="0" w:color="auto"/>
                            <w:right w:val="none" w:sz="0" w:space="0" w:color="auto"/>
                          </w:divBdr>
                        </w:div>
                        <w:div w:id="1664508943">
                          <w:marLeft w:val="0"/>
                          <w:marRight w:val="0"/>
                          <w:marTop w:val="0"/>
                          <w:marBottom w:val="0"/>
                          <w:divBdr>
                            <w:top w:val="none" w:sz="0" w:space="0" w:color="auto"/>
                            <w:left w:val="none" w:sz="0" w:space="0" w:color="auto"/>
                            <w:bottom w:val="none" w:sz="0" w:space="0" w:color="auto"/>
                            <w:right w:val="none" w:sz="0" w:space="0" w:color="auto"/>
                          </w:divBdr>
                        </w:div>
                        <w:div w:id="994990932">
                          <w:marLeft w:val="0"/>
                          <w:marRight w:val="0"/>
                          <w:marTop w:val="0"/>
                          <w:marBottom w:val="0"/>
                          <w:divBdr>
                            <w:top w:val="none" w:sz="0" w:space="0" w:color="auto"/>
                            <w:left w:val="none" w:sz="0" w:space="0" w:color="auto"/>
                            <w:bottom w:val="none" w:sz="0" w:space="0" w:color="auto"/>
                            <w:right w:val="none" w:sz="0" w:space="0" w:color="auto"/>
                          </w:divBdr>
                        </w:div>
                        <w:div w:id="1046641786">
                          <w:marLeft w:val="0"/>
                          <w:marRight w:val="0"/>
                          <w:marTop w:val="0"/>
                          <w:marBottom w:val="0"/>
                          <w:divBdr>
                            <w:top w:val="none" w:sz="0" w:space="0" w:color="auto"/>
                            <w:left w:val="none" w:sz="0" w:space="0" w:color="auto"/>
                            <w:bottom w:val="none" w:sz="0" w:space="0" w:color="auto"/>
                            <w:right w:val="none" w:sz="0" w:space="0" w:color="auto"/>
                          </w:divBdr>
                        </w:div>
                        <w:div w:id="266428667">
                          <w:marLeft w:val="0"/>
                          <w:marRight w:val="0"/>
                          <w:marTop w:val="0"/>
                          <w:marBottom w:val="0"/>
                          <w:divBdr>
                            <w:top w:val="none" w:sz="0" w:space="0" w:color="auto"/>
                            <w:left w:val="none" w:sz="0" w:space="0" w:color="auto"/>
                            <w:bottom w:val="none" w:sz="0" w:space="0" w:color="auto"/>
                            <w:right w:val="none" w:sz="0" w:space="0" w:color="auto"/>
                          </w:divBdr>
                        </w:div>
                        <w:div w:id="266349644">
                          <w:marLeft w:val="0"/>
                          <w:marRight w:val="0"/>
                          <w:marTop w:val="0"/>
                          <w:marBottom w:val="0"/>
                          <w:divBdr>
                            <w:top w:val="none" w:sz="0" w:space="0" w:color="auto"/>
                            <w:left w:val="none" w:sz="0" w:space="0" w:color="auto"/>
                            <w:bottom w:val="none" w:sz="0" w:space="0" w:color="auto"/>
                            <w:right w:val="none" w:sz="0" w:space="0" w:color="auto"/>
                          </w:divBdr>
                        </w:div>
                        <w:div w:id="96220054">
                          <w:marLeft w:val="0"/>
                          <w:marRight w:val="0"/>
                          <w:marTop w:val="0"/>
                          <w:marBottom w:val="0"/>
                          <w:divBdr>
                            <w:top w:val="none" w:sz="0" w:space="0" w:color="auto"/>
                            <w:left w:val="none" w:sz="0" w:space="0" w:color="auto"/>
                            <w:bottom w:val="none" w:sz="0" w:space="0" w:color="auto"/>
                            <w:right w:val="none" w:sz="0" w:space="0" w:color="auto"/>
                          </w:divBdr>
                        </w:div>
                        <w:div w:id="199363385">
                          <w:marLeft w:val="0"/>
                          <w:marRight w:val="0"/>
                          <w:marTop w:val="0"/>
                          <w:marBottom w:val="0"/>
                          <w:divBdr>
                            <w:top w:val="none" w:sz="0" w:space="0" w:color="auto"/>
                            <w:left w:val="none" w:sz="0" w:space="0" w:color="auto"/>
                            <w:bottom w:val="none" w:sz="0" w:space="0" w:color="auto"/>
                            <w:right w:val="none" w:sz="0" w:space="0" w:color="auto"/>
                          </w:divBdr>
                        </w:div>
                        <w:div w:id="133958179">
                          <w:marLeft w:val="0"/>
                          <w:marRight w:val="0"/>
                          <w:marTop w:val="0"/>
                          <w:marBottom w:val="0"/>
                          <w:divBdr>
                            <w:top w:val="none" w:sz="0" w:space="0" w:color="auto"/>
                            <w:left w:val="none" w:sz="0" w:space="0" w:color="auto"/>
                            <w:bottom w:val="none" w:sz="0" w:space="0" w:color="auto"/>
                            <w:right w:val="none" w:sz="0" w:space="0" w:color="auto"/>
                          </w:divBdr>
                        </w:div>
                        <w:div w:id="1886795403">
                          <w:marLeft w:val="0"/>
                          <w:marRight w:val="0"/>
                          <w:marTop w:val="0"/>
                          <w:marBottom w:val="0"/>
                          <w:divBdr>
                            <w:top w:val="none" w:sz="0" w:space="0" w:color="auto"/>
                            <w:left w:val="none" w:sz="0" w:space="0" w:color="auto"/>
                            <w:bottom w:val="none" w:sz="0" w:space="0" w:color="auto"/>
                            <w:right w:val="none" w:sz="0" w:space="0" w:color="auto"/>
                          </w:divBdr>
                        </w:div>
                        <w:div w:id="2079133616">
                          <w:marLeft w:val="0"/>
                          <w:marRight w:val="0"/>
                          <w:marTop w:val="0"/>
                          <w:marBottom w:val="0"/>
                          <w:divBdr>
                            <w:top w:val="none" w:sz="0" w:space="0" w:color="auto"/>
                            <w:left w:val="none" w:sz="0" w:space="0" w:color="auto"/>
                            <w:bottom w:val="none" w:sz="0" w:space="0" w:color="auto"/>
                            <w:right w:val="none" w:sz="0" w:space="0" w:color="auto"/>
                          </w:divBdr>
                        </w:div>
                        <w:div w:id="1767455416">
                          <w:marLeft w:val="0"/>
                          <w:marRight w:val="0"/>
                          <w:marTop w:val="0"/>
                          <w:marBottom w:val="0"/>
                          <w:divBdr>
                            <w:top w:val="none" w:sz="0" w:space="0" w:color="auto"/>
                            <w:left w:val="none" w:sz="0" w:space="0" w:color="auto"/>
                            <w:bottom w:val="none" w:sz="0" w:space="0" w:color="auto"/>
                            <w:right w:val="none" w:sz="0" w:space="0" w:color="auto"/>
                          </w:divBdr>
                        </w:div>
                        <w:div w:id="724763501">
                          <w:marLeft w:val="0"/>
                          <w:marRight w:val="0"/>
                          <w:marTop w:val="0"/>
                          <w:marBottom w:val="0"/>
                          <w:divBdr>
                            <w:top w:val="none" w:sz="0" w:space="0" w:color="auto"/>
                            <w:left w:val="none" w:sz="0" w:space="0" w:color="auto"/>
                            <w:bottom w:val="none" w:sz="0" w:space="0" w:color="auto"/>
                            <w:right w:val="none" w:sz="0" w:space="0" w:color="auto"/>
                          </w:divBdr>
                        </w:div>
                        <w:div w:id="1650402660">
                          <w:marLeft w:val="0"/>
                          <w:marRight w:val="0"/>
                          <w:marTop w:val="0"/>
                          <w:marBottom w:val="0"/>
                          <w:divBdr>
                            <w:top w:val="none" w:sz="0" w:space="0" w:color="auto"/>
                            <w:left w:val="none" w:sz="0" w:space="0" w:color="auto"/>
                            <w:bottom w:val="none" w:sz="0" w:space="0" w:color="auto"/>
                            <w:right w:val="none" w:sz="0" w:space="0" w:color="auto"/>
                          </w:divBdr>
                        </w:div>
                        <w:div w:id="111244661">
                          <w:marLeft w:val="0"/>
                          <w:marRight w:val="0"/>
                          <w:marTop w:val="0"/>
                          <w:marBottom w:val="0"/>
                          <w:divBdr>
                            <w:top w:val="none" w:sz="0" w:space="0" w:color="auto"/>
                            <w:left w:val="none" w:sz="0" w:space="0" w:color="auto"/>
                            <w:bottom w:val="none" w:sz="0" w:space="0" w:color="auto"/>
                            <w:right w:val="none" w:sz="0" w:space="0" w:color="auto"/>
                          </w:divBdr>
                        </w:div>
                        <w:div w:id="981731259">
                          <w:marLeft w:val="0"/>
                          <w:marRight w:val="0"/>
                          <w:marTop w:val="0"/>
                          <w:marBottom w:val="0"/>
                          <w:divBdr>
                            <w:top w:val="none" w:sz="0" w:space="0" w:color="auto"/>
                            <w:left w:val="none" w:sz="0" w:space="0" w:color="auto"/>
                            <w:bottom w:val="none" w:sz="0" w:space="0" w:color="auto"/>
                            <w:right w:val="none" w:sz="0" w:space="0" w:color="auto"/>
                          </w:divBdr>
                        </w:div>
                        <w:div w:id="239146530">
                          <w:marLeft w:val="0"/>
                          <w:marRight w:val="0"/>
                          <w:marTop w:val="0"/>
                          <w:marBottom w:val="0"/>
                          <w:divBdr>
                            <w:top w:val="none" w:sz="0" w:space="0" w:color="auto"/>
                            <w:left w:val="none" w:sz="0" w:space="0" w:color="auto"/>
                            <w:bottom w:val="none" w:sz="0" w:space="0" w:color="auto"/>
                            <w:right w:val="none" w:sz="0" w:space="0" w:color="auto"/>
                          </w:divBdr>
                        </w:div>
                        <w:div w:id="515113968">
                          <w:marLeft w:val="560"/>
                          <w:marRight w:val="0"/>
                          <w:marTop w:val="0"/>
                          <w:marBottom w:val="0"/>
                          <w:divBdr>
                            <w:top w:val="none" w:sz="0" w:space="0" w:color="auto"/>
                            <w:left w:val="none" w:sz="0" w:space="0" w:color="auto"/>
                            <w:bottom w:val="none" w:sz="0" w:space="0" w:color="auto"/>
                            <w:right w:val="none" w:sz="0" w:space="0" w:color="auto"/>
                          </w:divBdr>
                        </w:div>
                        <w:div w:id="305863010">
                          <w:marLeft w:val="560"/>
                          <w:marRight w:val="0"/>
                          <w:marTop w:val="0"/>
                          <w:marBottom w:val="0"/>
                          <w:divBdr>
                            <w:top w:val="none" w:sz="0" w:space="0" w:color="auto"/>
                            <w:left w:val="none" w:sz="0" w:space="0" w:color="auto"/>
                            <w:bottom w:val="none" w:sz="0" w:space="0" w:color="auto"/>
                            <w:right w:val="none" w:sz="0" w:space="0" w:color="auto"/>
                          </w:divBdr>
                        </w:div>
                        <w:div w:id="1636986209">
                          <w:marLeft w:val="560"/>
                          <w:marRight w:val="0"/>
                          <w:marTop w:val="0"/>
                          <w:marBottom w:val="0"/>
                          <w:divBdr>
                            <w:top w:val="none" w:sz="0" w:space="0" w:color="auto"/>
                            <w:left w:val="none" w:sz="0" w:space="0" w:color="auto"/>
                            <w:bottom w:val="none" w:sz="0" w:space="0" w:color="auto"/>
                            <w:right w:val="none" w:sz="0" w:space="0" w:color="auto"/>
                          </w:divBdr>
                        </w:div>
                        <w:div w:id="1138718142">
                          <w:marLeft w:val="560"/>
                          <w:marRight w:val="0"/>
                          <w:marTop w:val="0"/>
                          <w:marBottom w:val="0"/>
                          <w:divBdr>
                            <w:top w:val="none" w:sz="0" w:space="0" w:color="auto"/>
                            <w:left w:val="none" w:sz="0" w:space="0" w:color="auto"/>
                            <w:bottom w:val="none" w:sz="0" w:space="0" w:color="auto"/>
                            <w:right w:val="none" w:sz="0" w:space="0" w:color="auto"/>
                          </w:divBdr>
                        </w:div>
                        <w:div w:id="563301874">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797657">
      <w:bodyDiv w:val="1"/>
      <w:marLeft w:val="0"/>
      <w:marRight w:val="0"/>
      <w:marTop w:val="0"/>
      <w:marBottom w:val="0"/>
      <w:divBdr>
        <w:top w:val="none" w:sz="0" w:space="0" w:color="auto"/>
        <w:left w:val="none" w:sz="0" w:space="0" w:color="auto"/>
        <w:bottom w:val="none" w:sz="0" w:space="0" w:color="auto"/>
        <w:right w:val="none" w:sz="0" w:space="0" w:color="auto"/>
      </w:divBdr>
    </w:div>
    <w:div w:id="2072269952">
      <w:bodyDiv w:val="1"/>
      <w:marLeft w:val="0"/>
      <w:marRight w:val="0"/>
      <w:marTop w:val="0"/>
      <w:marBottom w:val="0"/>
      <w:divBdr>
        <w:top w:val="none" w:sz="0" w:space="0" w:color="auto"/>
        <w:left w:val="none" w:sz="0" w:space="0" w:color="auto"/>
        <w:bottom w:val="none" w:sz="0" w:space="0" w:color="auto"/>
        <w:right w:val="none" w:sz="0" w:space="0" w:color="auto"/>
      </w:divBdr>
    </w:div>
    <w:div w:id="2080395180">
      <w:bodyDiv w:val="1"/>
      <w:marLeft w:val="0"/>
      <w:marRight w:val="0"/>
      <w:marTop w:val="0"/>
      <w:marBottom w:val="0"/>
      <w:divBdr>
        <w:top w:val="none" w:sz="0" w:space="0" w:color="auto"/>
        <w:left w:val="none" w:sz="0" w:space="0" w:color="auto"/>
        <w:bottom w:val="none" w:sz="0" w:space="0" w:color="auto"/>
        <w:right w:val="none" w:sz="0" w:space="0" w:color="auto"/>
      </w:divBdr>
    </w:div>
    <w:div w:id="2140414698">
      <w:bodyDiv w:val="1"/>
      <w:marLeft w:val="0"/>
      <w:marRight w:val="0"/>
      <w:marTop w:val="0"/>
      <w:marBottom w:val="0"/>
      <w:divBdr>
        <w:top w:val="none" w:sz="0" w:space="0" w:color="auto"/>
        <w:left w:val="none" w:sz="0" w:space="0" w:color="auto"/>
        <w:bottom w:val="none" w:sz="0" w:space="0" w:color="auto"/>
        <w:right w:val="none" w:sz="0" w:space="0" w:color="auto"/>
      </w:divBdr>
    </w:div>
    <w:div w:id="214461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867AED-30F0-4786-A14F-37CB98FDE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1803</TotalTime>
  <Pages>44</Pages>
  <Words>5347</Words>
  <Characters>30484</Characters>
  <Application>Microsoft Office Word</Application>
  <DocSecurity>0</DocSecurity>
  <Lines>254</Lines>
  <Paragraphs>71</Paragraphs>
  <ScaleCrop>false</ScaleCrop>
  <Company/>
  <LinksUpToDate>false</LinksUpToDate>
  <CharactersWithSpaces>35760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82</cp:revision>
  <cp:lastPrinted>2016-05-17T01:12:00Z</cp:lastPrinted>
  <dcterms:created xsi:type="dcterms:W3CDTF">2016-05-09T00:16:00Z</dcterms:created>
  <dcterms:modified xsi:type="dcterms:W3CDTF">2016-05-17T01:40:00Z</dcterms:modified>
</cp:coreProperties>
</file>